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4E391D" w14:textId="77777777" w:rsidR="00C11B09" w:rsidRDefault="00C11B09" w:rsidP="00C11B09">
      <w:pPr>
        <w:pStyle w:val="a7"/>
        <w:rPr>
          <w:rFonts w:ascii="Times New Roman" w:hint="eastAsia"/>
          <w:sz w:val="20"/>
        </w:rPr>
      </w:pPr>
    </w:p>
    <w:p w14:paraId="0AF1DC97" w14:textId="77777777" w:rsidR="00C11B09" w:rsidRDefault="00C11B09" w:rsidP="00C11B09">
      <w:pPr>
        <w:pStyle w:val="a7"/>
        <w:rPr>
          <w:rFonts w:ascii="Times New Roman" w:hint="eastAsia"/>
          <w:sz w:val="20"/>
        </w:rPr>
      </w:pPr>
    </w:p>
    <w:p w14:paraId="7BA8322B" w14:textId="77777777" w:rsidR="00C11B09" w:rsidRDefault="00C11B09" w:rsidP="00C11B09">
      <w:pPr>
        <w:pStyle w:val="a7"/>
        <w:rPr>
          <w:rFonts w:ascii="Times New Roman" w:hint="eastAsia"/>
          <w:sz w:val="20"/>
        </w:rPr>
      </w:pPr>
    </w:p>
    <w:p w14:paraId="7E9986FD" w14:textId="77777777" w:rsidR="00C11B09" w:rsidRDefault="00C11B09" w:rsidP="00C11B09">
      <w:pPr>
        <w:pStyle w:val="a7"/>
        <w:rPr>
          <w:rFonts w:ascii="Times New Roman" w:hint="eastAsia"/>
          <w:sz w:val="20"/>
        </w:rPr>
      </w:pPr>
    </w:p>
    <w:p w14:paraId="62DCA35A" w14:textId="77777777" w:rsidR="00C11B09" w:rsidRDefault="00C11B09" w:rsidP="00C11B09">
      <w:pPr>
        <w:pStyle w:val="a7"/>
        <w:spacing w:before="6"/>
        <w:rPr>
          <w:rFonts w:ascii="Times New Roman" w:hint="eastAsia"/>
          <w:sz w:val="21"/>
        </w:rPr>
      </w:pPr>
    </w:p>
    <w:p w14:paraId="45738EE2" w14:textId="77777777" w:rsidR="00C11B09" w:rsidRPr="00C11B09" w:rsidRDefault="00C11B09" w:rsidP="00C11B09">
      <w:pPr>
        <w:spacing w:line="499" w:lineRule="exact"/>
        <w:ind w:left="1772" w:right="2249"/>
        <w:jc w:val="center"/>
        <w:rPr>
          <w:rFonts w:ascii="思源宋体 CN SemiBold" w:eastAsia="思源宋体 CN SemiBold"/>
          <w:b/>
          <w:sz w:val="32"/>
          <w:szCs w:val="32"/>
        </w:rPr>
      </w:pPr>
      <w:r w:rsidRPr="00C11B09">
        <w:rPr>
          <w:rFonts w:ascii="Times New Roman" w:eastAsia="Times New Roman"/>
          <w:b/>
          <w:sz w:val="32"/>
          <w:szCs w:val="32"/>
        </w:rPr>
        <w:t>202</w:t>
      </w:r>
      <w:r w:rsidRPr="00C11B09">
        <w:rPr>
          <w:rFonts w:ascii="Times New Roman" w:hint="eastAsia"/>
          <w:b/>
          <w:sz w:val="32"/>
          <w:szCs w:val="32"/>
        </w:rPr>
        <w:t>5</w:t>
      </w:r>
      <w:r w:rsidRPr="00C11B09">
        <w:rPr>
          <w:rFonts w:ascii="Times New Roman" w:eastAsia="Times New Roman"/>
          <w:b/>
          <w:spacing w:val="15"/>
          <w:sz w:val="32"/>
          <w:szCs w:val="32"/>
        </w:rPr>
        <w:t xml:space="preserve"> </w:t>
      </w:r>
      <w:r w:rsidRPr="00C11B09">
        <w:rPr>
          <w:rFonts w:ascii="思源宋体 CN SemiBold" w:eastAsia="思源宋体 CN SemiBold"/>
          <w:b/>
          <w:spacing w:val="-1"/>
          <w:sz w:val="32"/>
          <w:szCs w:val="32"/>
        </w:rPr>
        <w:t>年</w:t>
      </w:r>
      <w:r w:rsidRPr="00C11B09">
        <w:rPr>
          <w:rFonts w:ascii="思源宋体 CN SemiBold" w:eastAsia="思源宋体 CN SemiBold" w:hint="eastAsia"/>
          <w:b/>
          <w:spacing w:val="-1"/>
          <w:sz w:val="32"/>
          <w:szCs w:val="32"/>
        </w:rPr>
        <w:t>合肥科技职业技术学院</w:t>
      </w:r>
      <w:r w:rsidRPr="00C11B09">
        <w:rPr>
          <w:rFonts w:ascii="思源宋体 CN SemiBold" w:eastAsia="思源宋体 CN SemiBold"/>
          <w:b/>
          <w:spacing w:val="-1"/>
          <w:sz w:val="32"/>
          <w:szCs w:val="32"/>
        </w:rPr>
        <w:t>校</w:t>
      </w:r>
      <w:r w:rsidRPr="00C11B09">
        <w:rPr>
          <w:rFonts w:ascii="思源宋体 CN SemiBold" w:eastAsia="思源宋体 CN SemiBold" w:hint="eastAsia"/>
          <w:b/>
          <w:spacing w:val="-1"/>
          <w:sz w:val="32"/>
          <w:szCs w:val="32"/>
        </w:rPr>
        <w:t>级</w:t>
      </w:r>
      <w:r w:rsidRPr="00C11B09">
        <w:rPr>
          <w:rFonts w:ascii="思源宋体 CN SemiBold" w:eastAsia="思源宋体 CN SemiBold"/>
          <w:b/>
          <w:spacing w:val="-1"/>
          <w:sz w:val="32"/>
          <w:szCs w:val="32"/>
        </w:rPr>
        <w:t>技能大赛</w:t>
      </w:r>
    </w:p>
    <w:p w14:paraId="7D3D501C" w14:textId="39F55212" w:rsidR="00C11B09" w:rsidRPr="00C11B09" w:rsidRDefault="00C11B09" w:rsidP="00C11B09">
      <w:pPr>
        <w:spacing w:line="596" w:lineRule="exact"/>
        <w:ind w:left="1779" w:right="2249"/>
        <w:jc w:val="center"/>
        <w:rPr>
          <w:rFonts w:ascii="思源宋体 CN SemiBold" w:eastAsia="思源宋体 CN SemiBold" w:hAnsi="思源宋体 CN SemiBold"/>
          <w:b/>
          <w:sz w:val="28"/>
          <w:szCs w:val="28"/>
        </w:rPr>
      </w:pPr>
      <w:r w:rsidRPr="00C11B09">
        <w:rPr>
          <w:rFonts w:ascii="思源宋体 CN SemiBold" w:eastAsia="思源宋体 CN SemiBold" w:hAnsi="思源宋体 CN SemiBold"/>
          <w:b/>
          <w:spacing w:val="-1"/>
          <w:sz w:val="28"/>
          <w:szCs w:val="28"/>
        </w:rPr>
        <w:t>“</w:t>
      </w:r>
      <w:r w:rsidRPr="00C11B09">
        <w:rPr>
          <w:rFonts w:ascii="思源宋体 CN SemiBold" w:eastAsia="思源宋体 CN SemiBold" w:hAnsi="思源宋体 CN SemiBold" w:hint="eastAsia"/>
          <w:b/>
          <w:spacing w:val="-1"/>
          <w:sz w:val="28"/>
          <w:szCs w:val="28"/>
        </w:rPr>
        <w:t>智能汽车</w:t>
      </w:r>
      <w:r w:rsidR="003A6822" w:rsidRPr="003A6822">
        <w:rPr>
          <w:rFonts w:ascii="思源宋体 CN SemiBold" w:eastAsia="思源宋体 CN SemiBold" w:hAnsi="思源宋体 CN SemiBold" w:hint="eastAsia"/>
          <w:b/>
          <w:spacing w:val="-1"/>
          <w:sz w:val="28"/>
          <w:szCs w:val="28"/>
        </w:rPr>
        <w:t>技术</w:t>
      </w:r>
      <w:r w:rsidRPr="00C11B09">
        <w:rPr>
          <w:rFonts w:ascii="思源宋体 CN SemiBold" w:eastAsia="思源宋体 CN SemiBold" w:hAnsi="思源宋体 CN SemiBold" w:hint="eastAsia"/>
          <w:b/>
          <w:spacing w:val="-1"/>
          <w:sz w:val="28"/>
          <w:szCs w:val="28"/>
        </w:rPr>
        <w:t>暨智能网联汽车技术选拔赛</w:t>
      </w:r>
      <w:r w:rsidRPr="00C11B09">
        <w:rPr>
          <w:rFonts w:ascii="思源宋体 CN SemiBold" w:eastAsia="思源宋体 CN SemiBold" w:hAnsi="思源宋体 CN SemiBold"/>
          <w:b/>
          <w:spacing w:val="-1"/>
          <w:sz w:val="28"/>
          <w:szCs w:val="28"/>
        </w:rPr>
        <w:t>”项目</w:t>
      </w:r>
    </w:p>
    <w:p w14:paraId="34374479" w14:textId="77777777" w:rsidR="00C11B09" w:rsidRDefault="00C11B09" w:rsidP="00C11B09">
      <w:pPr>
        <w:pStyle w:val="a7"/>
        <w:rPr>
          <w:rFonts w:ascii="思源宋体 CN SemiBold" w:hint="eastAsia"/>
          <w:b/>
          <w:sz w:val="36"/>
        </w:rPr>
      </w:pPr>
    </w:p>
    <w:p w14:paraId="474AAB00" w14:textId="77777777" w:rsidR="00C11B09" w:rsidRDefault="00C11B09" w:rsidP="00C11B09">
      <w:pPr>
        <w:pStyle w:val="a7"/>
        <w:spacing w:before="6"/>
        <w:rPr>
          <w:rFonts w:ascii="思源宋体 CN SemiBold" w:hint="eastAsia"/>
          <w:b/>
          <w:sz w:val="22"/>
        </w:rPr>
      </w:pPr>
    </w:p>
    <w:p w14:paraId="29A0DAB8" w14:textId="77777777" w:rsidR="008A37BB" w:rsidRDefault="008A37BB" w:rsidP="00C11B09">
      <w:pPr>
        <w:spacing w:line="232" w:lineRule="auto"/>
        <w:ind w:left="4663" w:right="5141"/>
        <w:jc w:val="both"/>
        <w:rPr>
          <w:rFonts w:ascii="思源宋体 CN SemiBold" w:eastAsia="思源宋体 CN SemiBold"/>
          <w:b/>
          <w:spacing w:val="-10"/>
          <w:sz w:val="72"/>
        </w:rPr>
      </w:pPr>
    </w:p>
    <w:p w14:paraId="0CB44CED" w14:textId="77777777" w:rsidR="008A37BB" w:rsidRDefault="008A37BB" w:rsidP="00C11B09">
      <w:pPr>
        <w:spacing w:line="232" w:lineRule="auto"/>
        <w:ind w:left="4663" w:right="5141"/>
        <w:jc w:val="both"/>
        <w:rPr>
          <w:rFonts w:ascii="思源宋体 CN SemiBold" w:eastAsia="思源宋体 CN SemiBold"/>
          <w:b/>
          <w:spacing w:val="-10"/>
          <w:sz w:val="72"/>
        </w:rPr>
      </w:pPr>
    </w:p>
    <w:p w14:paraId="6D5A01A0" w14:textId="77777777" w:rsidR="008A37BB" w:rsidRDefault="008A37BB" w:rsidP="00C11B09">
      <w:pPr>
        <w:spacing w:line="232" w:lineRule="auto"/>
        <w:ind w:left="4663" w:right="5141"/>
        <w:jc w:val="both"/>
        <w:rPr>
          <w:rFonts w:ascii="思源宋体 CN SemiBold" w:eastAsia="思源宋体 CN SemiBold"/>
          <w:b/>
          <w:spacing w:val="-10"/>
          <w:sz w:val="72"/>
        </w:rPr>
      </w:pPr>
    </w:p>
    <w:p w14:paraId="168EFF10" w14:textId="7BF7D2AC" w:rsidR="00C11B09" w:rsidRDefault="00C11B09" w:rsidP="00C11B09">
      <w:pPr>
        <w:spacing w:line="232" w:lineRule="auto"/>
        <w:ind w:left="4663" w:right="5141"/>
        <w:jc w:val="both"/>
        <w:rPr>
          <w:rFonts w:ascii="思源宋体 CN SemiBold" w:eastAsia="思源宋体 CN SemiBold"/>
          <w:b/>
          <w:sz w:val="72"/>
        </w:rPr>
      </w:pPr>
      <w:r>
        <w:rPr>
          <w:rFonts w:ascii="思源宋体 CN SemiBold" w:eastAsia="思源宋体 CN SemiBold"/>
          <w:b/>
          <w:spacing w:val="-10"/>
          <w:sz w:val="72"/>
        </w:rPr>
        <w:t>竞赛规程</w:t>
      </w:r>
    </w:p>
    <w:p w14:paraId="06DBB70C" w14:textId="77777777" w:rsidR="00C11B09" w:rsidRDefault="00C11B09" w:rsidP="00C11B09">
      <w:pPr>
        <w:pStyle w:val="a7"/>
        <w:rPr>
          <w:rFonts w:ascii="思源宋体 CN SemiBold" w:hint="eastAsia"/>
          <w:b/>
          <w:sz w:val="72"/>
        </w:rPr>
      </w:pPr>
    </w:p>
    <w:p w14:paraId="703A48AC" w14:textId="77777777" w:rsidR="008A37BB" w:rsidRDefault="008A37BB" w:rsidP="00C11B09">
      <w:pPr>
        <w:pStyle w:val="a7"/>
        <w:rPr>
          <w:rFonts w:ascii="思源宋体 CN SemiBold" w:hint="eastAsia"/>
          <w:b/>
          <w:sz w:val="72"/>
        </w:rPr>
      </w:pPr>
    </w:p>
    <w:p w14:paraId="11DFDD7D" w14:textId="77777777" w:rsidR="008A37BB" w:rsidRDefault="008A37BB" w:rsidP="00C11B09">
      <w:pPr>
        <w:pStyle w:val="a7"/>
        <w:rPr>
          <w:rFonts w:ascii="思源宋体 CN SemiBold" w:hint="eastAsia"/>
          <w:b/>
          <w:sz w:val="72"/>
        </w:rPr>
      </w:pPr>
    </w:p>
    <w:p w14:paraId="51097A94" w14:textId="77777777" w:rsidR="008A37BB" w:rsidRDefault="008A37BB" w:rsidP="00C11B09">
      <w:pPr>
        <w:pStyle w:val="a7"/>
        <w:rPr>
          <w:rFonts w:ascii="思源宋体 CN SemiBold" w:hint="eastAsia"/>
          <w:b/>
          <w:sz w:val="72"/>
        </w:rPr>
      </w:pPr>
    </w:p>
    <w:p w14:paraId="245250D8" w14:textId="77777777" w:rsidR="008A37BB" w:rsidRDefault="008A37BB" w:rsidP="00C11B09">
      <w:pPr>
        <w:pStyle w:val="a7"/>
        <w:rPr>
          <w:rFonts w:ascii="思源宋体 CN SemiBold" w:hint="eastAsia"/>
          <w:b/>
          <w:sz w:val="72"/>
        </w:rPr>
      </w:pPr>
    </w:p>
    <w:p w14:paraId="3609FD9C" w14:textId="77777777" w:rsidR="00C11B09" w:rsidRDefault="00C11B09" w:rsidP="00C11B09">
      <w:pPr>
        <w:pStyle w:val="a7"/>
        <w:rPr>
          <w:rFonts w:ascii="思源宋体 CN SemiBold" w:hint="eastAsia"/>
          <w:b/>
          <w:sz w:val="72"/>
        </w:rPr>
      </w:pPr>
    </w:p>
    <w:p w14:paraId="385310A1" w14:textId="77777777" w:rsidR="00C11B09" w:rsidRDefault="00C11B09" w:rsidP="00C11B09">
      <w:pPr>
        <w:pStyle w:val="a7"/>
        <w:spacing w:before="4"/>
        <w:rPr>
          <w:rFonts w:ascii="思源宋体 CN SemiBold" w:hint="eastAsia"/>
          <w:b/>
          <w:sz w:val="42"/>
        </w:rPr>
      </w:pPr>
    </w:p>
    <w:p w14:paraId="70BFE948" w14:textId="59187802" w:rsidR="00C11B09" w:rsidRPr="00F27A42" w:rsidRDefault="00C11B09" w:rsidP="00F27A42">
      <w:pPr>
        <w:spacing w:line="593" w:lineRule="exact"/>
        <w:ind w:left="2109"/>
        <w:rPr>
          <w:rFonts w:ascii="思源宋体 CN SemiBold" w:eastAsia="思源宋体 CN SemiBold"/>
          <w:b/>
          <w:sz w:val="30"/>
        </w:rPr>
        <w:sectPr w:rsidR="00C11B09" w:rsidRPr="00F27A42" w:rsidSect="00C11B09">
          <w:headerReference w:type="default" r:id="rId7"/>
          <w:pgSz w:w="11910" w:h="16840"/>
          <w:pgMar w:top="300" w:right="760" w:bottom="280" w:left="620" w:header="29" w:footer="0" w:gutter="0"/>
          <w:pgNumType w:start="1"/>
          <w:cols w:space="720"/>
        </w:sectPr>
      </w:pPr>
      <w:r>
        <w:rPr>
          <w:rFonts w:ascii="思源宋体 CN SemiBold" w:eastAsia="思源宋体 CN SemiBold" w:hint="eastAsia"/>
          <w:b/>
          <w:spacing w:val="-1"/>
          <w:sz w:val="30"/>
        </w:rPr>
        <w:t>主办方</w:t>
      </w:r>
      <w:r>
        <w:rPr>
          <w:rFonts w:ascii="思源宋体 CN SemiBold" w:eastAsia="思源宋体 CN SemiBold"/>
          <w:b/>
          <w:spacing w:val="-1"/>
          <w:sz w:val="30"/>
        </w:rPr>
        <w:t>：</w:t>
      </w:r>
      <w:r>
        <w:rPr>
          <w:rFonts w:ascii="思源宋体 CN SemiBold" w:eastAsia="思源宋体 CN SemiBold" w:hint="eastAsia"/>
          <w:b/>
          <w:spacing w:val="-1"/>
          <w:sz w:val="30"/>
        </w:rPr>
        <w:t>合肥科技职业技术学院机电工程</w:t>
      </w:r>
    </w:p>
    <w:p w14:paraId="31C82CDC" w14:textId="77777777" w:rsidR="00C11B09" w:rsidRDefault="00C11B09" w:rsidP="00C11B09">
      <w:pPr>
        <w:pStyle w:val="a7"/>
        <w:spacing w:before="62" w:after="41"/>
        <w:ind w:left="1108"/>
        <w:rPr>
          <w:rFonts w:hint="eastAsia"/>
          <w:sz w:val="20"/>
        </w:rPr>
      </w:pPr>
      <w:r>
        <w:rPr>
          <w:spacing w:val="-4"/>
        </w:rPr>
        <w:lastRenderedPageBreak/>
        <w:t>一、赛项</w:t>
      </w:r>
      <w:r>
        <w:rPr>
          <w:rFonts w:hint="eastAsia"/>
          <w:spacing w:val="-4"/>
        </w:rPr>
        <w:t>名称</w:t>
      </w:r>
    </w:p>
    <w:p w14:paraId="71E55C53" w14:textId="7586F5CA" w:rsidR="008A37BB" w:rsidRPr="008A37BB" w:rsidRDefault="008A37BB" w:rsidP="00C11B09">
      <w:pPr>
        <w:pStyle w:val="a7"/>
        <w:spacing w:before="62"/>
        <w:ind w:left="1108"/>
        <w:rPr>
          <w:rFonts w:hint="eastAsia"/>
          <w:spacing w:val="-2"/>
          <w:szCs w:val="22"/>
        </w:rPr>
      </w:pPr>
      <w:r w:rsidRPr="008A37BB">
        <w:rPr>
          <w:rFonts w:hint="eastAsia"/>
          <w:spacing w:val="-2"/>
          <w:szCs w:val="22"/>
        </w:rPr>
        <w:t>智能汽车</w:t>
      </w:r>
      <w:r w:rsidR="00040F53">
        <w:rPr>
          <w:rFonts w:hint="eastAsia"/>
          <w:spacing w:val="-2"/>
          <w:szCs w:val="22"/>
        </w:rPr>
        <w:t>技术</w:t>
      </w:r>
      <w:r w:rsidRPr="008A37BB">
        <w:rPr>
          <w:rFonts w:hint="eastAsia"/>
          <w:spacing w:val="-2"/>
          <w:szCs w:val="22"/>
        </w:rPr>
        <w:t>暨智能网联汽车技术选拔赛</w:t>
      </w:r>
    </w:p>
    <w:p w14:paraId="79C96288" w14:textId="5494F770" w:rsidR="00C11B09" w:rsidRDefault="00C11B09" w:rsidP="00C11B09">
      <w:pPr>
        <w:pStyle w:val="a7"/>
        <w:spacing w:before="62"/>
        <w:ind w:left="1108"/>
        <w:rPr>
          <w:rFonts w:hint="eastAsia"/>
        </w:rPr>
      </w:pPr>
      <w:r>
        <w:rPr>
          <w:spacing w:val="-4"/>
        </w:rPr>
        <w:t>二、竞赛目</w:t>
      </w:r>
      <w:r>
        <w:rPr>
          <w:rFonts w:hint="eastAsia"/>
          <w:spacing w:val="-4"/>
        </w:rPr>
        <w:t>的</w:t>
      </w:r>
    </w:p>
    <w:p w14:paraId="2F4B2E6F" w14:textId="74FFA59D" w:rsidR="008A37BB" w:rsidRPr="008A37BB" w:rsidRDefault="008A37BB" w:rsidP="008A37BB">
      <w:pPr>
        <w:tabs>
          <w:tab w:val="left" w:pos="1392"/>
        </w:tabs>
        <w:spacing w:before="42" w:line="242" w:lineRule="auto"/>
        <w:ind w:left="550" w:right="1293" w:firstLineChars="199" w:firstLine="549"/>
        <w:jc w:val="both"/>
        <w:rPr>
          <w:rFonts w:hint="eastAsia"/>
          <w:spacing w:val="-2"/>
          <w:sz w:val="28"/>
        </w:rPr>
      </w:pPr>
      <w:bookmarkStart w:id="0" w:name="_Hlk192839513"/>
      <w:r w:rsidRPr="008A37BB">
        <w:rPr>
          <w:spacing w:val="-2"/>
          <w:sz w:val="28"/>
        </w:rPr>
        <w:t>为深入贯彻落实党的教育方针，践行立德树人根本任务，</w:t>
      </w:r>
      <w:r>
        <w:rPr>
          <w:rFonts w:hint="eastAsia"/>
          <w:spacing w:val="-2"/>
          <w:sz w:val="28"/>
        </w:rPr>
        <w:t>紧跟</w:t>
      </w:r>
      <w:r w:rsidRPr="008A37BB">
        <w:rPr>
          <w:spacing w:val="-2"/>
          <w:sz w:val="28"/>
        </w:rPr>
        <w:t>我院教育教学改革</w:t>
      </w:r>
      <w:r>
        <w:rPr>
          <w:rFonts w:hint="eastAsia"/>
          <w:spacing w:val="-2"/>
          <w:sz w:val="28"/>
        </w:rPr>
        <w:t>步伐</w:t>
      </w:r>
      <w:r w:rsidRPr="008A37BB">
        <w:rPr>
          <w:spacing w:val="-2"/>
          <w:sz w:val="28"/>
        </w:rPr>
        <w:t>与智能汽车产业深度融合发展，本赛项以“岗课赛证”综合育人模式为引领，紧密对接“1+X”职业技能等级证书标准，通过“以赛促教、以赛促学、以赛促改”机制，系统强化学生专业实践能力与技能水平。竞赛聚焦智能驾驶、车联网、传感器技术等前沿领域，旨在激发学生创新意识与团队协作精神，培养兼具理论素养与实践能力的高素质技术技能型人才，精准服务智能汽车产业转型升级需求。</w:t>
      </w:r>
    </w:p>
    <w:p w14:paraId="0D377905" w14:textId="0E8167E8" w:rsidR="005F4903" w:rsidRPr="005F4903" w:rsidRDefault="008A37BB" w:rsidP="008A37BB">
      <w:pPr>
        <w:tabs>
          <w:tab w:val="left" w:pos="1392"/>
        </w:tabs>
        <w:spacing w:before="42" w:line="242" w:lineRule="auto"/>
        <w:ind w:left="550" w:right="1293" w:firstLineChars="199" w:firstLine="549"/>
        <w:jc w:val="both"/>
        <w:rPr>
          <w:rFonts w:hint="eastAsia"/>
          <w:spacing w:val="-2"/>
          <w:sz w:val="28"/>
        </w:rPr>
      </w:pPr>
      <w:r w:rsidRPr="008A37BB">
        <w:rPr>
          <w:spacing w:val="-2"/>
          <w:sz w:val="28"/>
        </w:rPr>
        <w:t>赛项规程严格遵循职业院校专业建设与教学改革实际，紧密围绕新技术、新产业、新业态、新模式设计竞赛内容，确保赛事与产业发展同频共振。通过检验和展示智能网联汽车技术领域教学改革成果，深化产教融合、科教融汇，为职业教育提档升级提供实践支撑，助力实现人才培养与经济社会发展的双向赋能。</w:t>
      </w:r>
    </w:p>
    <w:bookmarkEnd w:id="0"/>
    <w:p w14:paraId="51C1286B" w14:textId="5654C5DC" w:rsidR="00C11B09" w:rsidRDefault="00C11B09" w:rsidP="00C11B09">
      <w:pPr>
        <w:pStyle w:val="a7"/>
        <w:spacing w:before="208"/>
        <w:ind w:left="1108"/>
        <w:rPr>
          <w:rFonts w:hint="eastAsia"/>
        </w:rPr>
      </w:pPr>
      <w:r>
        <w:rPr>
          <w:spacing w:val="-4"/>
        </w:rPr>
        <w:t>三、竞赛内容</w:t>
      </w:r>
    </w:p>
    <w:p w14:paraId="7A388502" w14:textId="5D1B8E5B" w:rsidR="00C11B09" w:rsidRDefault="00C11B09" w:rsidP="00C11B09">
      <w:pPr>
        <w:pStyle w:val="a9"/>
        <w:numPr>
          <w:ilvl w:val="0"/>
          <w:numId w:val="1"/>
        </w:numPr>
        <w:tabs>
          <w:tab w:val="left" w:pos="1392"/>
        </w:tabs>
        <w:spacing w:before="42" w:line="242" w:lineRule="auto"/>
        <w:ind w:right="1293" w:firstLine="559"/>
        <w:jc w:val="both"/>
        <w:rPr>
          <w:rFonts w:hint="eastAsia"/>
          <w:spacing w:val="-2"/>
          <w:sz w:val="28"/>
        </w:rPr>
      </w:pPr>
      <w:r>
        <w:rPr>
          <w:spacing w:val="-2"/>
          <w:sz w:val="28"/>
        </w:rPr>
        <w:t>竞赛主要考核</w:t>
      </w:r>
      <w:r w:rsidR="008A37BB">
        <w:rPr>
          <w:rFonts w:hint="eastAsia"/>
          <w:spacing w:val="-2"/>
          <w:sz w:val="28"/>
        </w:rPr>
        <w:t>智能网联汽车技术，包括C语言和嵌入式的基础理论以及相关实操</w:t>
      </w:r>
      <w:r w:rsidR="001A5CC9">
        <w:rPr>
          <w:rFonts w:hint="eastAsia"/>
          <w:spacing w:val="-2"/>
          <w:sz w:val="28"/>
        </w:rPr>
        <w:t>，掌握智能</w:t>
      </w:r>
      <w:r w:rsidR="00662BB2">
        <w:rPr>
          <w:rFonts w:hint="eastAsia"/>
          <w:spacing w:val="-2"/>
          <w:sz w:val="28"/>
        </w:rPr>
        <w:t>网联汽车比赛流程</w:t>
      </w:r>
      <w:r w:rsidR="008A37BB">
        <w:rPr>
          <w:rFonts w:hint="eastAsia"/>
          <w:spacing w:val="-2"/>
          <w:sz w:val="28"/>
        </w:rPr>
        <w:t>。</w:t>
      </w:r>
      <w:r w:rsidR="001A5CC9" w:rsidRPr="005D3FAC">
        <w:rPr>
          <w:rFonts w:hint="eastAsia"/>
          <w:spacing w:val="-2"/>
          <w:sz w:val="28"/>
        </w:rPr>
        <w:t>竞赛内容</w:t>
      </w:r>
      <w:r w:rsidR="00040F53">
        <w:rPr>
          <w:rFonts w:hint="eastAsia"/>
          <w:spacing w:val="-2"/>
          <w:sz w:val="28"/>
        </w:rPr>
        <w:t>由</w:t>
      </w:r>
      <w:r w:rsidRPr="005D3FAC">
        <w:rPr>
          <w:spacing w:val="-2"/>
          <w:sz w:val="28"/>
        </w:rPr>
        <w:t>理论</w:t>
      </w:r>
      <w:r w:rsidR="00662BB2" w:rsidRPr="005D3FAC">
        <w:rPr>
          <w:rFonts w:hint="eastAsia"/>
          <w:spacing w:val="-2"/>
          <w:sz w:val="28"/>
        </w:rPr>
        <w:t>和实操</w:t>
      </w:r>
      <w:r w:rsidR="00040F53">
        <w:rPr>
          <w:rFonts w:hint="eastAsia"/>
          <w:spacing w:val="-2"/>
          <w:sz w:val="28"/>
        </w:rPr>
        <w:t>两</w:t>
      </w:r>
      <w:r w:rsidR="00662BB2" w:rsidRPr="005D3FAC">
        <w:rPr>
          <w:rFonts w:hint="eastAsia"/>
          <w:spacing w:val="-2"/>
          <w:sz w:val="28"/>
        </w:rPr>
        <w:t>部分</w:t>
      </w:r>
      <w:r w:rsidR="00040F53">
        <w:rPr>
          <w:rFonts w:hint="eastAsia"/>
          <w:spacing w:val="-2"/>
          <w:sz w:val="28"/>
        </w:rPr>
        <w:t>组成</w:t>
      </w:r>
      <w:r w:rsidR="00662BB2" w:rsidRPr="005D3FAC">
        <w:rPr>
          <w:rFonts w:hint="eastAsia"/>
          <w:spacing w:val="-2"/>
          <w:sz w:val="28"/>
        </w:rPr>
        <w:t>。</w:t>
      </w:r>
      <w:r w:rsidR="00662BB2" w:rsidRPr="005D3FAC">
        <w:rPr>
          <w:rFonts w:hint="eastAsia"/>
          <w:w w:val="95"/>
          <w:sz w:val="28"/>
        </w:rPr>
        <w:t>理论</w:t>
      </w:r>
      <w:r w:rsidR="00662BB2" w:rsidRPr="005D3FAC">
        <w:rPr>
          <w:rFonts w:hint="eastAsia"/>
          <w:spacing w:val="-2"/>
          <w:sz w:val="28"/>
        </w:rPr>
        <w:t>部分</w:t>
      </w:r>
      <w:r w:rsidR="00662BB2" w:rsidRPr="005D3FAC">
        <w:rPr>
          <w:spacing w:val="-2"/>
          <w:sz w:val="28"/>
        </w:rPr>
        <w:t>重点考核选手对智能网联汽车技术的基础理论</w:t>
      </w:r>
      <w:r w:rsidR="00040F53">
        <w:rPr>
          <w:rFonts w:hint="eastAsia"/>
          <w:spacing w:val="-2"/>
          <w:sz w:val="28"/>
        </w:rPr>
        <w:t>知识的</w:t>
      </w:r>
      <w:r w:rsidR="00662BB2" w:rsidRPr="005D3FAC">
        <w:rPr>
          <w:spacing w:val="-2"/>
          <w:sz w:val="28"/>
        </w:rPr>
        <w:t>掌握能力</w:t>
      </w:r>
      <w:r w:rsidR="00662BB2" w:rsidRPr="005D3FAC">
        <w:rPr>
          <w:rFonts w:hint="eastAsia"/>
          <w:spacing w:val="-2"/>
          <w:sz w:val="28"/>
        </w:rPr>
        <w:t>。</w:t>
      </w:r>
      <w:r w:rsidRPr="005D3FAC">
        <w:rPr>
          <w:spacing w:val="-2"/>
          <w:sz w:val="28"/>
        </w:rPr>
        <w:t>实操</w:t>
      </w:r>
      <w:r w:rsidR="00040F53">
        <w:rPr>
          <w:rFonts w:hint="eastAsia"/>
          <w:spacing w:val="-2"/>
          <w:sz w:val="28"/>
        </w:rPr>
        <w:t>部分</w:t>
      </w:r>
      <w:r w:rsidR="000E4CAF" w:rsidRPr="005D3FAC">
        <w:rPr>
          <w:rFonts w:hint="eastAsia"/>
          <w:spacing w:val="-2"/>
          <w:sz w:val="28"/>
        </w:rPr>
        <w:t>分为两类，</w:t>
      </w:r>
      <w:r w:rsidR="00364736" w:rsidRPr="005D3FAC">
        <w:rPr>
          <w:rFonts w:hint="eastAsia"/>
          <w:spacing w:val="-2"/>
          <w:sz w:val="28"/>
        </w:rPr>
        <w:t>1</w:t>
      </w:r>
      <w:r w:rsidR="00364736">
        <w:rPr>
          <w:rFonts w:hint="eastAsia"/>
          <w:spacing w:val="-2"/>
          <w:sz w:val="28"/>
        </w:rPr>
        <w:t>）</w:t>
      </w:r>
      <w:r w:rsidR="00364736" w:rsidRPr="005D3FAC">
        <w:rPr>
          <w:rFonts w:hint="eastAsia"/>
          <w:spacing w:val="-2"/>
          <w:sz w:val="28"/>
        </w:rPr>
        <w:t>计算机编程实操（以下简称A类</w:t>
      </w:r>
      <w:r w:rsidR="00364736">
        <w:rPr>
          <w:rFonts w:hint="eastAsia"/>
          <w:spacing w:val="-2"/>
          <w:sz w:val="28"/>
        </w:rPr>
        <w:t>赛项</w:t>
      </w:r>
      <w:r w:rsidR="00364736" w:rsidRPr="005D3FAC">
        <w:rPr>
          <w:rFonts w:hint="eastAsia"/>
          <w:spacing w:val="-2"/>
          <w:sz w:val="28"/>
        </w:rPr>
        <w:t>），</w:t>
      </w:r>
      <w:r w:rsidR="00364736">
        <w:rPr>
          <w:rFonts w:hint="eastAsia"/>
          <w:spacing w:val="-2"/>
          <w:sz w:val="28"/>
        </w:rPr>
        <w:t>考察</w:t>
      </w:r>
      <w:r w:rsidR="00364736" w:rsidRPr="005D3FAC">
        <w:rPr>
          <w:rFonts w:hint="eastAsia"/>
          <w:spacing w:val="-2"/>
          <w:sz w:val="28"/>
        </w:rPr>
        <w:t>C语言</w:t>
      </w:r>
      <w:r w:rsidR="00364736">
        <w:rPr>
          <w:rFonts w:hint="eastAsia"/>
          <w:spacing w:val="-2"/>
          <w:sz w:val="28"/>
        </w:rPr>
        <w:t>的</w:t>
      </w:r>
      <w:r w:rsidR="00364736" w:rsidRPr="005D3FAC">
        <w:rPr>
          <w:rFonts w:hint="eastAsia"/>
          <w:spacing w:val="-2"/>
          <w:sz w:val="28"/>
        </w:rPr>
        <w:t>编程能力</w:t>
      </w:r>
      <w:r w:rsidR="00364736">
        <w:rPr>
          <w:rFonts w:hint="eastAsia"/>
          <w:spacing w:val="-2"/>
          <w:sz w:val="28"/>
        </w:rPr>
        <w:t>；</w:t>
      </w:r>
      <w:r w:rsidR="00364736" w:rsidRPr="005D3FAC">
        <w:rPr>
          <w:rFonts w:hint="eastAsia"/>
          <w:spacing w:val="-2"/>
          <w:sz w:val="28"/>
        </w:rPr>
        <w:t>2</w:t>
      </w:r>
      <w:r w:rsidR="00364736">
        <w:rPr>
          <w:rFonts w:hint="eastAsia"/>
          <w:spacing w:val="-2"/>
          <w:sz w:val="28"/>
        </w:rPr>
        <w:t>）</w:t>
      </w:r>
      <w:r w:rsidR="00364736" w:rsidRPr="005D3FAC">
        <w:rPr>
          <w:rFonts w:hint="eastAsia"/>
          <w:spacing w:val="-2"/>
          <w:sz w:val="28"/>
        </w:rPr>
        <w:t>故障排修（</w:t>
      </w:r>
      <w:r w:rsidR="00364736">
        <w:rPr>
          <w:rFonts w:hint="eastAsia"/>
          <w:spacing w:val="-2"/>
          <w:sz w:val="28"/>
        </w:rPr>
        <w:t>以下简称B类赛项），对智能小车进行故障排除和修复，</w:t>
      </w:r>
      <w:r w:rsidR="000E4CAF" w:rsidRPr="005D3FAC">
        <w:rPr>
          <w:rFonts w:hint="eastAsia"/>
          <w:spacing w:val="-2"/>
          <w:sz w:val="28"/>
        </w:rPr>
        <w:t>学生可</w:t>
      </w:r>
      <w:r w:rsidR="00040F53">
        <w:rPr>
          <w:rFonts w:hint="eastAsia"/>
          <w:spacing w:val="-2"/>
          <w:sz w:val="28"/>
        </w:rPr>
        <w:t>根据自身</w:t>
      </w:r>
      <w:r w:rsidR="00364736">
        <w:rPr>
          <w:rFonts w:hint="eastAsia"/>
          <w:spacing w:val="-2"/>
          <w:sz w:val="28"/>
        </w:rPr>
        <w:t>兴趣选择一类参与比赛</w:t>
      </w:r>
      <w:r w:rsidR="000E4CAF" w:rsidRPr="005D3FAC">
        <w:rPr>
          <w:rFonts w:hint="eastAsia"/>
          <w:spacing w:val="-2"/>
          <w:sz w:val="28"/>
        </w:rPr>
        <w:t>。</w:t>
      </w:r>
      <w:r w:rsidR="00364736">
        <w:rPr>
          <w:rFonts w:hint="eastAsia"/>
          <w:spacing w:val="-2"/>
          <w:sz w:val="28"/>
        </w:rPr>
        <w:t>通过赛项设置，从A类赛项中选拔具有计算机编程能力同学，偏向参加智能小车比赛</w:t>
      </w:r>
      <w:r w:rsidR="00AD51AB">
        <w:rPr>
          <w:rFonts w:hint="eastAsia"/>
          <w:spacing w:val="-2"/>
          <w:sz w:val="28"/>
        </w:rPr>
        <w:t>，</w:t>
      </w:r>
      <w:r w:rsidR="000E4CAF">
        <w:rPr>
          <w:rFonts w:hint="eastAsia"/>
          <w:spacing w:val="-2"/>
          <w:sz w:val="28"/>
        </w:rPr>
        <w:t>B类</w:t>
      </w:r>
      <w:r w:rsidR="00AD51AB">
        <w:rPr>
          <w:rFonts w:hint="eastAsia"/>
          <w:spacing w:val="-2"/>
          <w:sz w:val="28"/>
        </w:rPr>
        <w:t>赛项</w:t>
      </w:r>
      <w:r w:rsidR="000E4CAF">
        <w:rPr>
          <w:rFonts w:hint="eastAsia"/>
          <w:spacing w:val="-2"/>
          <w:sz w:val="28"/>
        </w:rPr>
        <w:t>选拔具有</w:t>
      </w:r>
      <w:r w:rsidR="00AD51AB">
        <w:rPr>
          <w:rFonts w:hint="eastAsia"/>
          <w:spacing w:val="-2"/>
          <w:sz w:val="28"/>
        </w:rPr>
        <w:t>小车故障诊断排除知识的</w:t>
      </w:r>
      <w:r w:rsidR="000E4CAF">
        <w:rPr>
          <w:rFonts w:hint="eastAsia"/>
          <w:spacing w:val="-2"/>
          <w:sz w:val="28"/>
        </w:rPr>
        <w:t>同学，</w:t>
      </w:r>
      <w:r w:rsidR="00AD51AB">
        <w:rPr>
          <w:rFonts w:hint="eastAsia"/>
          <w:spacing w:val="-2"/>
          <w:sz w:val="28"/>
        </w:rPr>
        <w:t>以</w:t>
      </w:r>
      <w:r w:rsidR="000E4CAF">
        <w:rPr>
          <w:rFonts w:hint="eastAsia"/>
          <w:spacing w:val="-2"/>
          <w:sz w:val="28"/>
        </w:rPr>
        <w:t>参加</w:t>
      </w:r>
      <w:r w:rsidR="00227EC7">
        <w:rPr>
          <w:rFonts w:hint="eastAsia"/>
          <w:spacing w:val="-2"/>
          <w:sz w:val="28"/>
        </w:rPr>
        <w:t>2025</w:t>
      </w:r>
      <w:r w:rsidR="00AD51AB">
        <w:rPr>
          <w:rFonts w:hint="eastAsia"/>
          <w:spacing w:val="-2"/>
          <w:sz w:val="28"/>
        </w:rPr>
        <w:t>年</w:t>
      </w:r>
      <w:r w:rsidR="00227EC7">
        <w:rPr>
          <w:rFonts w:hint="eastAsia"/>
          <w:spacing w:val="-2"/>
          <w:sz w:val="28"/>
        </w:rPr>
        <w:t>省级职业技能大赛。</w:t>
      </w:r>
    </w:p>
    <w:p w14:paraId="65538C65" w14:textId="77777777" w:rsidR="00C11B09" w:rsidRDefault="00C11B09" w:rsidP="00C11B09">
      <w:pPr>
        <w:pStyle w:val="a9"/>
        <w:numPr>
          <w:ilvl w:val="0"/>
          <w:numId w:val="1"/>
        </w:numPr>
        <w:tabs>
          <w:tab w:val="left" w:pos="1392"/>
        </w:tabs>
        <w:spacing w:line="354" w:lineRule="exact"/>
        <w:ind w:left="1391" w:hanging="284"/>
        <w:jc w:val="both"/>
        <w:rPr>
          <w:rFonts w:hint="eastAsia"/>
          <w:sz w:val="28"/>
        </w:rPr>
      </w:pPr>
      <w:r>
        <w:rPr>
          <w:spacing w:val="-2"/>
          <w:sz w:val="28"/>
        </w:rPr>
        <w:t>具体竞赛内容、时长及分值配比见表</w:t>
      </w:r>
      <w:r>
        <w:rPr>
          <w:sz w:val="28"/>
        </w:rPr>
        <w:t>1</w:t>
      </w:r>
      <w:r>
        <w:rPr>
          <w:spacing w:val="-10"/>
          <w:sz w:val="28"/>
        </w:rPr>
        <w:t>。</w:t>
      </w:r>
    </w:p>
    <w:p w14:paraId="513DE378" w14:textId="77777777" w:rsidR="00C11B09" w:rsidRDefault="00C11B09" w:rsidP="00C11B09">
      <w:pPr>
        <w:spacing w:before="123" w:after="5"/>
        <w:ind w:left="3585"/>
        <w:jc w:val="both"/>
        <w:rPr>
          <w:rFonts w:hint="eastAsia"/>
          <w:sz w:val="24"/>
        </w:rPr>
      </w:pPr>
      <w:r>
        <w:rPr>
          <w:sz w:val="24"/>
        </w:rPr>
        <w:t>表1</w:t>
      </w:r>
      <w:r>
        <w:rPr>
          <w:spacing w:val="-1"/>
          <w:sz w:val="24"/>
        </w:rPr>
        <w:t xml:space="preserve"> 竞赛内容、时长及分值配比</w:t>
      </w:r>
    </w:p>
    <w:tbl>
      <w:tblPr>
        <w:tblW w:w="0" w:type="auto"/>
        <w:tblInd w:w="8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9"/>
        <w:gridCol w:w="567"/>
        <w:gridCol w:w="4821"/>
        <w:gridCol w:w="1186"/>
        <w:gridCol w:w="1232"/>
      </w:tblGrid>
      <w:tr w:rsidR="00C11B09" w14:paraId="7D637353" w14:textId="77777777" w:rsidTr="001E2876">
        <w:trPr>
          <w:trHeight w:val="643"/>
        </w:trPr>
        <w:tc>
          <w:tcPr>
            <w:tcW w:w="1136" w:type="dxa"/>
            <w:gridSpan w:val="2"/>
          </w:tcPr>
          <w:p w14:paraId="4E4C5832" w14:textId="77777777" w:rsidR="00C11B09" w:rsidRDefault="00C11B09" w:rsidP="001E2876">
            <w:pPr>
              <w:pStyle w:val="TableParagraph"/>
              <w:spacing w:before="94"/>
              <w:ind w:left="326"/>
              <w:rPr>
                <w:rFonts w:ascii="思源宋体 CN SemiBold" w:eastAsia="思源宋体 CN SemiBold"/>
                <w:b/>
                <w:sz w:val="24"/>
              </w:rPr>
            </w:pPr>
            <w:r>
              <w:rPr>
                <w:rFonts w:ascii="思源宋体 CN SemiBold" w:eastAsia="思源宋体 CN SemiBold"/>
                <w:b/>
                <w:spacing w:val="-5"/>
                <w:sz w:val="24"/>
              </w:rPr>
              <w:t>模块</w:t>
            </w:r>
          </w:p>
        </w:tc>
        <w:tc>
          <w:tcPr>
            <w:tcW w:w="4821" w:type="dxa"/>
          </w:tcPr>
          <w:p w14:paraId="61E05BB1" w14:textId="77777777" w:rsidR="00C11B09" w:rsidRDefault="00C11B09" w:rsidP="001E2876">
            <w:pPr>
              <w:pStyle w:val="TableParagraph"/>
              <w:spacing w:before="87"/>
              <w:ind w:left="1941" w:right="1882"/>
              <w:jc w:val="center"/>
              <w:rPr>
                <w:rFonts w:ascii="思源宋体 CN SemiBold" w:eastAsia="思源宋体 CN SemiBold"/>
                <w:b/>
                <w:sz w:val="24"/>
              </w:rPr>
            </w:pPr>
            <w:r>
              <w:rPr>
                <w:rFonts w:ascii="思源宋体 CN SemiBold" w:eastAsia="思源宋体 CN SemiBold"/>
                <w:b/>
                <w:spacing w:val="-3"/>
                <w:sz w:val="24"/>
              </w:rPr>
              <w:t>主要内容</w:t>
            </w:r>
          </w:p>
        </w:tc>
        <w:tc>
          <w:tcPr>
            <w:tcW w:w="1186" w:type="dxa"/>
          </w:tcPr>
          <w:p w14:paraId="772A73DB" w14:textId="77777777" w:rsidR="00C11B09" w:rsidRDefault="00C11B09" w:rsidP="001E2876">
            <w:pPr>
              <w:pStyle w:val="TableParagraph"/>
              <w:spacing w:before="87"/>
              <w:ind w:left="120" w:right="67"/>
              <w:jc w:val="center"/>
              <w:rPr>
                <w:rFonts w:ascii="思源宋体 CN SemiBold" w:eastAsia="思源宋体 CN SemiBold"/>
                <w:b/>
                <w:sz w:val="24"/>
              </w:rPr>
            </w:pPr>
            <w:r>
              <w:rPr>
                <w:rFonts w:ascii="思源宋体 CN SemiBold" w:eastAsia="思源宋体 CN SemiBold"/>
                <w:b/>
                <w:spacing w:val="-3"/>
                <w:sz w:val="24"/>
              </w:rPr>
              <w:t>比赛时长</w:t>
            </w:r>
          </w:p>
        </w:tc>
        <w:tc>
          <w:tcPr>
            <w:tcW w:w="1232" w:type="dxa"/>
          </w:tcPr>
          <w:p w14:paraId="32ABA19B" w14:textId="77777777" w:rsidR="00C11B09" w:rsidRDefault="00C11B09" w:rsidP="001E2876">
            <w:pPr>
              <w:pStyle w:val="TableParagraph"/>
              <w:spacing w:before="87"/>
              <w:ind w:left="386" w:right="325"/>
              <w:jc w:val="center"/>
              <w:rPr>
                <w:rFonts w:ascii="思源宋体 CN SemiBold" w:eastAsia="思源宋体 CN SemiBold"/>
                <w:b/>
                <w:sz w:val="24"/>
              </w:rPr>
            </w:pPr>
            <w:r>
              <w:rPr>
                <w:rFonts w:ascii="思源宋体 CN SemiBold" w:eastAsia="思源宋体 CN SemiBold"/>
                <w:b/>
                <w:spacing w:val="-5"/>
                <w:sz w:val="24"/>
              </w:rPr>
              <w:t>分值</w:t>
            </w:r>
          </w:p>
        </w:tc>
      </w:tr>
      <w:tr w:rsidR="00C11B09" w14:paraId="17C08A9F" w14:textId="77777777" w:rsidTr="002C717C">
        <w:trPr>
          <w:trHeight w:val="1782"/>
        </w:trPr>
        <w:tc>
          <w:tcPr>
            <w:tcW w:w="569" w:type="dxa"/>
          </w:tcPr>
          <w:p w14:paraId="630BF139" w14:textId="77777777" w:rsidR="00C11B09" w:rsidRDefault="00C11B09" w:rsidP="00D537C5">
            <w:pPr>
              <w:pStyle w:val="TableParagraph"/>
              <w:spacing w:line="355" w:lineRule="auto"/>
              <w:ind w:right="209"/>
              <w:jc w:val="center"/>
              <w:rPr>
                <w:rFonts w:hint="eastAsia"/>
                <w:sz w:val="24"/>
              </w:rPr>
            </w:pPr>
            <w:r>
              <w:rPr>
                <w:spacing w:val="-10"/>
                <w:sz w:val="24"/>
              </w:rPr>
              <w:t>模块一</w:t>
            </w:r>
          </w:p>
        </w:tc>
        <w:tc>
          <w:tcPr>
            <w:tcW w:w="567" w:type="dxa"/>
          </w:tcPr>
          <w:p w14:paraId="5C3210B7" w14:textId="77777777" w:rsidR="00C11B09" w:rsidRDefault="00C11B09" w:rsidP="00D537C5">
            <w:pPr>
              <w:pStyle w:val="TableParagraph"/>
              <w:spacing w:before="51" w:line="450" w:lineRule="atLeast"/>
              <w:ind w:left="107" w:right="207"/>
              <w:jc w:val="center"/>
              <w:rPr>
                <w:rFonts w:hint="eastAsia"/>
                <w:sz w:val="24"/>
              </w:rPr>
            </w:pPr>
            <w:r>
              <w:rPr>
                <w:spacing w:val="-10"/>
                <w:sz w:val="24"/>
              </w:rPr>
              <w:t>理论竞赛</w:t>
            </w:r>
          </w:p>
        </w:tc>
        <w:tc>
          <w:tcPr>
            <w:tcW w:w="4821" w:type="dxa"/>
          </w:tcPr>
          <w:p w14:paraId="3E3FA250" w14:textId="77777777" w:rsidR="00C11B09" w:rsidRDefault="00C11B09" w:rsidP="00D537C5">
            <w:pPr>
              <w:pStyle w:val="TableParagraph"/>
              <w:spacing w:before="12"/>
              <w:rPr>
                <w:rFonts w:hint="eastAsia"/>
                <w:sz w:val="17"/>
              </w:rPr>
            </w:pPr>
          </w:p>
          <w:p w14:paraId="06664E1F" w14:textId="77777777" w:rsidR="00E80FB7" w:rsidRPr="00E80FB7" w:rsidRDefault="00E80FB7" w:rsidP="00D537C5">
            <w:pPr>
              <w:pStyle w:val="TableParagraph"/>
              <w:numPr>
                <w:ilvl w:val="0"/>
                <w:numId w:val="2"/>
              </w:numPr>
              <w:tabs>
                <w:tab w:val="left" w:pos="348"/>
              </w:tabs>
              <w:spacing w:before="4"/>
              <w:ind w:hanging="242"/>
              <w:jc w:val="center"/>
              <w:rPr>
                <w:rFonts w:hint="eastAsia"/>
                <w:spacing w:val="-1"/>
                <w:sz w:val="24"/>
              </w:rPr>
            </w:pPr>
            <w:r w:rsidRPr="00E80FB7">
              <w:rPr>
                <w:spacing w:val="-1"/>
                <w:sz w:val="24"/>
              </w:rPr>
              <w:t>C语言基础理论</w:t>
            </w:r>
          </w:p>
          <w:p w14:paraId="1D2E16BE" w14:textId="77777777" w:rsidR="00C11B09" w:rsidRPr="00E80FB7" w:rsidRDefault="00E80FB7" w:rsidP="00D537C5">
            <w:pPr>
              <w:pStyle w:val="TableParagraph"/>
              <w:numPr>
                <w:ilvl w:val="0"/>
                <w:numId w:val="2"/>
              </w:numPr>
              <w:tabs>
                <w:tab w:val="left" w:pos="348"/>
              </w:tabs>
              <w:spacing w:before="4"/>
              <w:ind w:hanging="242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pacing w:val="-1"/>
                <w:sz w:val="24"/>
              </w:rPr>
              <w:t>嵌入式基础理论</w:t>
            </w:r>
          </w:p>
          <w:p w14:paraId="44501CB2" w14:textId="184E69B7" w:rsidR="00E80FB7" w:rsidRPr="00E80FB7" w:rsidRDefault="00E80FB7" w:rsidP="00D537C5">
            <w:pPr>
              <w:pStyle w:val="TableParagraph"/>
              <w:numPr>
                <w:ilvl w:val="0"/>
                <w:numId w:val="2"/>
              </w:numPr>
              <w:tabs>
                <w:tab w:val="left" w:pos="348"/>
              </w:tabs>
              <w:spacing w:before="4"/>
              <w:ind w:hanging="242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pacing w:val="-1"/>
                <w:sz w:val="24"/>
              </w:rPr>
              <w:t>智能网联汽车技术基础理论</w:t>
            </w:r>
          </w:p>
        </w:tc>
        <w:tc>
          <w:tcPr>
            <w:tcW w:w="1186" w:type="dxa"/>
          </w:tcPr>
          <w:p w14:paraId="50699F2C" w14:textId="77777777" w:rsidR="00C11B09" w:rsidRDefault="00C11B09" w:rsidP="00D537C5">
            <w:pPr>
              <w:pStyle w:val="TableParagraph"/>
              <w:jc w:val="center"/>
              <w:rPr>
                <w:rFonts w:hint="eastAsia"/>
                <w:sz w:val="24"/>
              </w:rPr>
            </w:pPr>
          </w:p>
          <w:p w14:paraId="7F0C31E6" w14:textId="77777777" w:rsidR="00C11B09" w:rsidRDefault="00C11B09" w:rsidP="00D537C5">
            <w:pPr>
              <w:pStyle w:val="TableParagraph"/>
              <w:jc w:val="center"/>
              <w:rPr>
                <w:rFonts w:hint="eastAsia"/>
                <w:sz w:val="24"/>
              </w:rPr>
            </w:pPr>
          </w:p>
          <w:p w14:paraId="11E3395F" w14:textId="77777777" w:rsidR="00C11B09" w:rsidRDefault="00C11B09" w:rsidP="00D537C5">
            <w:pPr>
              <w:pStyle w:val="TableParagraph"/>
              <w:spacing w:before="2"/>
              <w:jc w:val="center"/>
              <w:rPr>
                <w:rFonts w:hint="eastAsia"/>
                <w:sz w:val="20"/>
              </w:rPr>
            </w:pPr>
          </w:p>
          <w:p w14:paraId="551CABE1" w14:textId="2A2E257F" w:rsidR="00C11B09" w:rsidRDefault="0076705B" w:rsidP="00D537C5">
            <w:pPr>
              <w:pStyle w:val="TableParagraph"/>
              <w:ind w:left="120" w:right="67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  <w:r w:rsidR="00BB3E4F">
              <w:rPr>
                <w:rFonts w:hint="eastAsia"/>
                <w:sz w:val="24"/>
              </w:rPr>
              <w:t>0</w:t>
            </w:r>
            <w:r w:rsidR="00C11B09">
              <w:rPr>
                <w:spacing w:val="-5"/>
                <w:sz w:val="24"/>
              </w:rPr>
              <w:t>分钟</w:t>
            </w:r>
          </w:p>
        </w:tc>
        <w:tc>
          <w:tcPr>
            <w:tcW w:w="1232" w:type="dxa"/>
          </w:tcPr>
          <w:p w14:paraId="47FAC3AF" w14:textId="77777777" w:rsidR="00C11B09" w:rsidRDefault="00C11B09" w:rsidP="00D537C5">
            <w:pPr>
              <w:pStyle w:val="TableParagraph"/>
              <w:jc w:val="center"/>
              <w:rPr>
                <w:rFonts w:hint="eastAsia"/>
                <w:sz w:val="24"/>
              </w:rPr>
            </w:pPr>
          </w:p>
          <w:p w14:paraId="7A31EE75" w14:textId="77777777" w:rsidR="00C11B09" w:rsidRDefault="00C11B09" w:rsidP="00D537C5">
            <w:pPr>
              <w:pStyle w:val="TableParagraph"/>
              <w:jc w:val="center"/>
              <w:rPr>
                <w:rFonts w:hint="eastAsia"/>
                <w:sz w:val="24"/>
              </w:rPr>
            </w:pPr>
          </w:p>
          <w:p w14:paraId="6895EF32" w14:textId="77777777" w:rsidR="00C11B09" w:rsidRDefault="00C11B09" w:rsidP="00D537C5">
            <w:pPr>
              <w:pStyle w:val="TableParagraph"/>
              <w:spacing w:before="2"/>
              <w:jc w:val="center"/>
              <w:rPr>
                <w:rFonts w:hint="eastAsia"/>
                <w:sz w:val="20"/>
              </w:rPr>
            </w:pPr>
          </w:p>
          <w:p w14:paraId="5B063232" w14:textId="77777777" w:rsidR="00C11B09" w:rsidRDefault="00C11B09" w:rsidP="00D537C5">
            <w:pPr>
              <w:pStyle w:val="TableParagraph"/>
              <w:ind w:left="381" w:right="325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pacing w:val="-5"/>
                <w:sz w:val="24"/>
              </w:rPr>
              <w:t>100</w:t>
            </w:r>
          </w:p>
        </w:tc>
      </w:tr>
      <w:tr w:rsidR="00C11B09" w14:paraId="102AC22C" w14:textId="77777777" w:rsidTr="002C717C">
        <w:trPr>
          <w:trHeight w:val="2332"/>
        </w:trPr>
        <w:tc>
          <w:tcPr>
            <w:tcW w:w="569" w:type="dxa"/>
          </w:tcPr>
          <w:p w14:paraId="5092C329" w14:textId="77777777" w:rsidR="00C11B09" w:rsidRDefault="00C11B09" w:rsidP="00D537C5">
            <w:pPr>
              <w:pStyle w:val="TableParagraph"/>
              <w:spacing w:before="191" w:line="355" w:lineRule="auto"/>
              <w:ind w:left="107" w:right="209"/>
              <w:jc w:val="center"/>
              <w:rPr>
                <w:rFonts w:hint="eastAsia"/>
                <w:sz w:val="24"/>
              </w:rPr>
            </w:pPr>
            <w:r>
              <w:rPr>
                <w:spacing w:val="-10"/>
                <w:sz w:val="24"/>
              </w:rPr>
              <w:t>模块二</w:t>
            </w:r>
          </w:p>
        </w:tc>
        <w:tc>
          <w:tcPr>
            <w:tcW w:w="567" w:type="dxa"/>
          </w:tcPr>
          <w:p w14:paraId="2955EE16" w14:textId="77777777" w:rsidR="00C11B09" w:rsidRDefault="00C11B09" w:rsidP="00D537C5">
            <w:pPr>
              <w:pStyle w:val="TableParagraph"/>
              <w:spacing w:before="191" w:line="355" w:lineRule="auto"/>
              <w:ind w:left="107" w:right="207"/>
              <w:jc w:val="center"/>
              <w:rPr>
                <w:rFonts w:hint="eastAsia"/>
                <w:sz w:val="24"/>
              </w:rPr>
            </w:pPr>
            <w:r>
              <w:rPr>
                <w:spacing w:val="-10"/>
                <w:sz w:val="24"/>
              </w:rPr>
              <w:t>技能竞赛</w:t>
            </w:r>
          </w:p>
        </w:tc>
        <w:tc>
          <w:tcPr>
            <w:tcW w:w="4821" w:type="dxa"/>
          </w:tcPr>
          <w:p w14:paraId="27B68A5B" w14:textId="2C151EB9" w:rsidR="00BB3E4F" w:rsidRDefault="00BB3E4F" w:rsidP="00D537C5">
            <w:pPr>
              <w:pStyle w:val="TableParagraph"/>
              <w:tabs>
                <w:tab w:val="left" w:pos="348"/>
              </w:tabs>
              <w:spacing w:before="5"/>
              <w:ind w:left="347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A类</w:t>
            </w:r>
            <w:r w:rsidR="002C717C">
              <w:rPr>
                <w:rFonts w:hint="eastAsia"/>
                <w:sz w:val="24"/>
              </w:rPr>
              <w:t>：</w:t>
            </w:r>
            <w:r w:rsidR="00D537C5">
              <w:rPr>
                <w:sz w:val="24"/>
              </w:rPr>
              <w:t>c语言编程，参赛学生需要在给定时间内完成c语言编程算法题</w:t>
            </w:r>
          </w:p>
          <w:p w14:paraId="2B1D33DE" w14:textId="77777777" w:rsidR="002C717C" w:rsidRDefault="002C717C" w:rsidP="00D537C5">
            <w:pPr>
              <w:pStyle w:val="TableParagraph"/>
              <w:tabs>
                <w:tab w:val="left" w:pos="348"/>
              </w:tabs>
              <w:spacing w:before="5"/>
              <w:rPr>
                <w:rFonts w:hint="eastAsia"/>
                <w:sz w:val="24"/>
              </w:rPr>
            </w:pPr>
          </w:p>
          <w:p w14:paraId="4792847A" w14:textId="1C81ED10" w:rsidR="002C717C" w:rsidRPr="00D537C5" w:rsidRDefault="002C717C" w:rsidP="00D537C5">
            <w:pPr>
              <w:pStyle w:val="TableParagraph"/>
              <w:tabs>
                <w:tab w:val="left" w:pos="348"/>
              </w:tabs>
              <w:spacing w:before="5"/>
              <w:ind w:left="347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B类：</w:t>
            </w:r>
            <w:r w:rsidR="00D537C5">
              <w:rPr>
                <w:sz w:val="24"/>
              </w:rPr>
              <w:t>车模检修，参赛学生需要在给定时间内完成车模问题的检修，使车模达到预定功能</w:t>
            </w:r>
          </w:p>
          <w:p w14:paraId="0EE199CF" w14:textId="1A277FC3" w:rsidR="002C717C" w:rsidRDefault="002C717C" w:rsidP="00D537C5">
            <w:pPr>
              <w:pStyle w:val="TableParagraph"/>
              <w:tabs>
                <w:tab w:val="left" w:pos="348"/>
              </w:tabs>
              <w:spacing w:before="5"/>
              <w:jc w:val="center"/>
              <w:rPr>
                <w:rFonts w:hint="eastAsia"/>
                <w:sz w:val="24"/>
              </w:rPr>
            </w:pPr>
          </w:p>
        </w:tc>
        <w:tc>
          <w:tcPr>
            <w:tcW w:w="1186" w:type="dxa"/>
          </w:tcPr>
          <w:p w14:paraId="7FD641D5" w14:textId="77777777" w:rsidR="00C11B09" w:rsidRDefault="00C11B09" w:rsidP="00D537C5">
            <w:pPr>
              <w:pStyle w:val="TableParagraph"/>
              <w:jc w:val="center"/>
              <w:rPr>
                <w:rFonts w:hint="eastAsia"/>
                <w:sz w:val="24"/>
              </w:rPr>
            </w:pPr>
          </w:p>
          <w:p w14:paraId="59A88BF4" w14:textId="77777777" w:rsidR="00C11B09" w:rsidRDefault="00C11B09" w:rsidP="00D537C5">
            <w:pPr>
              <w:pStyle w:val="TableParagraph"/>
              <w:jc w:val="center"/>
              <w:rPr>
                <w:rFonts w:hint="eastAsia"/>
                <w:sz w:val="24"/>
              </w:rPr>
            </w:pPr>
          </w:p>
          <w:p w14:paraId="320DE7FB" w14:textId="77777777" w:rsidR="00C11B09" w:rsidRDefault="00C11B09" w:rsidP="00D537C5">
            <w:pPr>
              <w:pStyle w:val="TableParagraph"/>
              <w:jc w:val="center"/>
              <w:rPr>
                <w:rFonts w:hint="eastAsia"/>
                <w:sz w:val="24"/>
              </w:rPr>
            </w:pPr>
          </w:p>
          <w:p w14:paraId="5A8967F1" w14:textId="1CF89B55" w:rsidR="00C11B09" w:rsidRDefault="0076705B" w:rsidP="00D537C5">
            <w:pPr>
              <w:pStyle w:val="TableParagraph"/>
              <w:spacing w:before="201"/>
              <w:ind w:left="120" w:right="67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  <w:r w:rsidR="00D537C5">
              <w:rPr>
                <w:rFonts w:hint="eastAsia"/>
                <w:sz w:val="24"/>
              </w:rPr>
              <w:t>0</w:t>
            </w:r>
            <w:r w:rsidR="00C11B09">
              <w:rPr>
                <w:spacing w:val="-5"/>
                <w:sz w:val="24"/>
              </w:rPr>
              <w:t>分钟</w:t>
            </w:r>
          </w:p>
        </w:tc>
        <w:tc>
          <w:tcPr>
            <w:tcW w:w="1232" w:type="dxa"/>
          </w:tcPr>
          <w:p w14:paraId="646567A2" w14:textId="77777777" w:rsidR="00C11B09" w:rsidRDefault="00C11B09" w:rsidP="00D537C5">
            <w:pPr>
              <w:pStyle w:val="TableParagraph"/>
              <w:jc w:val="center"/>
              <w:rPr>
                <w:rFonts w:hint="eastAsia"/>
                <w:sz w:val="24"/>
              </w:rPr>
            </w:pPr>
          </w:p>
          <w:p w14:paraId="21459EF3" w14:textId="77777777" w:rsidR="00C11B09" w:rsidRDefault="00C11B09" w:rsidP="00D537C5">
            <w:pPr>
              <w:pStyle w:val="TableParagraph"/>
              <w:jc w:val="center"/>
              <w:rPr>
                <w:rFonts w:hint="eastAsia"/>
                <w:sz w:val="24"/>
              </w:rPr>
            </w:pPr>
          </w:p>
          <w:p w14:paraId="06EF95BD" w14:textId="77777777" w:rsidR="00C11B09" w:rsidRDefault="00C11B09" w:rsidP="00D537C5">
            <w:pPr>
              <w:pStyle w:val="TableParagraph"/>
              <w:jc w:val="center"/>
              <w:rPr>
                <w:rFonts w:hint="eastAsia"/>
                <w:sz w:val="24"/>
              </w:rPr>
            </w:pPr>
          </w:p>
          <w:p w14:paraId="305035C0" w14:textId="77777777" w:rsidR="00C11B09" w:rsidRDefault="00C11B09" w:rsidP="00D537C5">
            <w:pPr>
              <w:pStyle w:val="TableParagraph"/>
              <w:spacing w:before="201"/>
              <w:ind w:left="381" w:right="325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pacing w:val="-5"/>
                <w:sz w:val="24"/>
              </w:rPr>
              <w:t>100</w:t>
            </w:r>
          </w:p>
        </w:tc>
      </w:tr>
    </w:tbl>
    <w:p w14:paraId="5367C708" w14:textId="77777777" w:rsidR="00C11B09" w:rsidRDefault="00C11B09" w:rsidP="00C11B09">
      <w:pPr>
        <w:pStyle w:val="a7"/>
        <w:spacing w:before="200"/>
        <w:ind w:left="1108"/>
        <w:rPr>
          <w:rFonts w:hint="eastAsia"/>
        </w:rPr>
      </w:pPr>
      <w:r>
        <w:rPr>
          <w:spacing w:val="-4"/>
        </w:rPr>
        <w:lastRenderedPageBreak/>
        <w:t>四、竞赛方式</w:t>
      </w:r>
    </w:p>
    <w:p w14:paraId="3C9CE0A5" w14:textId="1D82E1B4" w:rsidR="00F27A42" w:rsidRPr="0043674A" w:rsidRDefault="00C11B09" w:rsidP="007B03A3">
      <w:pPr>
        <w:pStyle w:val="a9"/>
        <w:numPr>
          <w:ilvl w:val="0"/>
          <w:numId w:val="4"/>
        </w:numPr>
        <w:tabs>
          <w:tab w:val="left" w:pos="1392"/>
        </w:tabs>
        <w:spacing w:before="8" w:line="242" w:lineRule="auto"/>
        <w:ind w:left="548" w:right="1082" w:firstLine="559"/>
        <w:rPr>
          <w:rFonts w:hint="eastAsia"/>
        </w:rPr>
      </w:pPr>
      <w:r w:rsidRPr="003C2A77">
        <w:rPr>
          <w:spacing w:val="-3"/>
          <w:sz w:val="28"/>
        </w:rPr>
        <w:t>本赛项竞赛形式为线下比赛。</w:t>
      </w:r>
    </w:p>
    <w:p w14:paraId="491DF668" w14:textId="03ADE7E8" w:rsidR="0043674A" w:rsidRPr="0043674A" w:rsidRDefault="0043674A" w:rsidP="007B03A3">
      <w:pPr>
        <w:pStyle w:val="a9"/>
        <w:numPr>
          <w:ilvl w:val="0"/>
          <w:numId w:val="4"/>
        </w:numPr>
        <w:tabs>
          <w:tab w:val="left" w:pos="1392"/>
        </w:tabs>
        <w:spacing w:before="8" w:line="242" w:lineRule="auto"/>
        <w:ind w:left="548" w:right="1082" w:firstLine="559"/>
        <w:rPr>
          <w:rFonts w:hint="eastAsia"/>
          <w:spacing w:val="-3"/>
          <w:sz w:val="28"/>
        </w:rPr>
      </w:pPr>
      <w:r w:rsidRPr="0043674A">
        <w:rPr>
          <w:rFonts w:hint="eastAsia"/>
          <w:spacing w:val="-3"/>
          <w:sz w:val="28"/>
        </w:rPr>
        <w:t>个人填写</w:t>
      </w:r>
      <w:r>
        <w:rPr>
          <w:rFonts w:hint="eastAsia"/>
          <w:spacing w:val="-3"/>
          <w:sz w:val="28"/>
        </w:rPr>
        <w:t>在线文档</w:t>
      </w:r>
      <w:r w:rsidRPr="0043674A">
        <w:rPr>
          <w:rFonts w:hint="eastAsia"/>
          <w:spacing w:val="-3"/>
          <w:sz w:val="28"/>
        </w:rPr>
        <w:t>报名表</w:t>
      </w:r>
      <w:r>
        <w:rPr>
          <w:rFonts w:hint="eastAsia"/>
          <w:spacing w:val="-3"/>
          <w:sz w:val="28"/>
        </w:rPr>
        <w:t>。</w:t>
      </w:r>
    </w:p>
    <w:p w14:paraId="6962FF51" w14:textId="77777777" w:rsidR="00F27A42" w:rsidRDefault="00F27A42" w:rsidP="00F27A42">
      <w:pPr>
        <w:pStyle w:val="a7"/>
        <w:spacing w:before="199"/>
        <w:ind w:left="1108"/>
        <w:rPr>
          <w:rFonts w:hint="eastAsia"/>
          <w:sz w:val="23"/>
        </w:rPr>
      </w:pPr>
      <w:r>
        <w:rPr>
          <w:spacing w:val="-4"/>
        </w:rPr>
        <w:t>五、竞赛流程</w:t>
      </w:r>
    </w:p>
    <w:p w14:paraId="15E9BD6A" w14:textId="56F6C381" w:rsidR="00F27A42" w:rsidRDefault="00F27A42" w:rsidP="00F27A42">
      <w:pPr>
        <w:pStyle w:val="a7"/>
        <w:spacing w:before="4" w:line="244" w:lineRule="auto"/>
        <w:ind w:left="548" w:right="1296" w:firstLine="559"/>
        <w:rPr>
          <w:rFonts w:hint="eastAsia"/>
        </w:rPr>
      </w:pPr>
      <w:r>
        <w:rPr>
          <w:spacing w:val="-5"/>
        </w:rPr>
        <w:t>本赛项共</w:t>
      </w:r>
      <w:r>
        <w:t>2</w:t>
      </w:r>
      <w:r>
        <w:rPr>
          <w:spacing w:val="-5"/>
        </w:rPr>
        <w:t>个模块，理论竞赛模块</w:t>
      </w:r>
      <w:r w:rsidR="0043674A">
        <w:rPr>
          <w:rFonts w:hint="eastAsia"/>
          <w:spacing w:val="-5"/>
        </w:rPr>
        <w:t>于4</w:t>
      </w:r>
      <w:r>
        <w:rPr>
          <w:rFonts w:hint="eastAsia"/>
          <w:spacing w:val="-5"/>
        </w:rPr>
        <w:t>月</w:t>
      </w:r>
      <w:r w:rsidR="00305AB1">
        <w:rPr>
          <w:rFonts w:hint="eastAsia"/>
          <w:spacing w:val="-5"/>
        </w:rPr>
        <w:t>9</w:t>
      </w:r>
      <w:r>
        <w:rPr>
          <w:rFonts w:hint="eastAsia"/>
          <w:spacing w:val="-5"/>
        </w:rPr>
        <w:t>日</w:t>
      </w:r>
      <w:r w:rsidR="0043674A">
        <w:rPr>
          <w:rFonts w:hint="eastAsia"/>
          <w:spacing w:val="-5"/>
        </w:rPr>
        <w:t>下午14：00于智能网联机房</w:t>
      </w:r>
      <w:r w:rsidR="000B5BB7">
        <w:rPr>
          <w:rFonts w:hint="eastAsia"/>
          <w:spacing w:val="-5"/>
        </w:rPr>
        <w:t>（南辅204）</w:t>
      </w:r>
      <w:r>
        <w:rPr>
          <w:rFonts w:hint="eastAsia"/>
          <w:spacing w:val="-5"/>
        </w:rPr>
        <w:t>进行</w:t>
      </w:r>
      <w:r>
        <w:rPr>
          <w:spacing w:val="-2"/>
        </w:rPr>
        <w:t>。技能竞赛模块</w:t>
      </w:r>
      <w:r w:rsidR="001219A6">
        <w:rPr>
          <w:rFonts w:hint="eastAsia"/>
          <w:spacing w:val="-2"/>
        </w:rPr>
        <w:t>于</w:t>
      </w:r>
      <w:r>
        <w:rPr>
          <w:rFonts w:hint="eastAsia"/>
          <w:spacing w:val="-2"/>
        </w:rPr>
        <w:t>4月</w:t>
      </w:r>
      <w:r w:rsidR="00305AB1">
        <w:rPr>
          <w:rFonts w:hint="eastAsia"/>
          <w:spacing w:val="-2"/>
        </w:rPr>
        <w:t>16</w:t>
      </w:r>
      <w:r>
        <w:rPr>
          <w:rFonts w:hint="eastAsia"/>
          <w:spacing w:val="-2"/>
        </w:rPr>
        <w:t>日</w:t>
      </w:r>
      <w:r w:rsidR="001219A6">
        <w:rPr>
          <w:rFonts w:hint="eastAsia"/>
          <w:spacing w:val="-2"/>
        </w:rPr>
        <w:t>下午14：00，A类比赛于智能网联机房进行，B类比赛于南主一楼智能网联汽车实训室进行。</w:t>
      </w:r>
    </w:p>
    <w:p w14:paraId="43145011" w14:textId="77777777" w:rsidR="00F27A42" w:rsidRDefault="00F27A42" w:rsidP="00F27A42">
      <w:pPr>
        <w:pStyle w:val="a7"/>
        <w:spacing w:before="195" w:line="319" w:lineRule="exact"/>
        <w:ind w:left="1108"/>
        <w:rPr>
          <w:rFonts w:hint="eastAsia"/>
        </w:rPr>
      </w:pPr>
      <w:r>
        <w:rPr>
          <w:spacing w:val="-4"/>
        </w:rPr>
        <w:t>六、竞赛规则</w:t>
      </w:r>
    </w:p>
    <w:p w14:paraId="7D507DBB" w14:textId="77777777" w:rsidR="00F27A42" w:rsidRDefault="00F27A42" w:rsidP="00F27A42">
      <w:pPr>
        <w:pStyle w:val="a9"/>
        <w:numPr>
          <w:ilvl w:val="0"/>
          <w:numId w:val="5"/>
        </w:numPr>
        <w:tabs>
          <w:tab w:val="left" w:pos="1394"/>
        </w:tabs>
        <w:spacing w:line="483" w:lineRule="exact"/>
        <w:rPr>
          <w:rFonts w:hint="eastAsia"/>
          <w:spacing w:val="-4"/>
          <w:sz w:val="28"/>
          <w:szCs w:val="28"/>
        </w:rPr>
      </w:pPr>
      <w:r>
        <w:rPr>
          <w:rFonts w:hint="eastAsia"/>
          <w:spacing w:val="-4"/>
          <w:sz w:val="28"/>
          <w:szCs w:val="28"/>
        </w:rPr>
        <w:t>竞赛要求</w:t>
      </w:r>
    </w:p>
    <w:p w14:paraId="68F5429A" w14:textId="41105047" w:rsidR="002C717C" w:rsidRPr="002C717C" w:rsidRDefault="00B7731F" w:rsidP="002C717C">
      <w:pPr>
        <w:pStyle w:val="a9"/>
        <w:tabs>
          <w:tab w:val="left" w:pos="1811"/>
        </w:tabs>
        <w:spacing w:before="109" w:line="242" w:lineRule="auto"/>
        <w:ind w:left="1107" w:right="1154" w:firstLine="0"/>
        <w:rPr>
          <w:rFonts w:hint="eastAsia"/>
          <w:spacing w:val="-5"/>
          <w:sz w:val="28"/>
          <w:szCs w:val="28"/>
        </w:rPr>
      </w:pPr>
      <w:r w:rsidRPr="002C717C">
        <w:rPr>
          <w:rFonts w:hint="eastAsia"/>
          <w:spacing w:val="-5"/>
          <w:sz w:val="28"/>
          <w:szCs w:val="28"/>
        </w:rPr>
        <w:t>参加B类比赛同学统一身着工装</w:t>
      </w:r>
      <w:r w:rsidR="00F27A42" w:rsidRPr="002C717C">
        <w:rPr>
          <w:rFonts w:hint="eastAsia"/>
          <w:spacing w:val="-5"/>
          <w:sz w:val="28"/>
          <w:szCs w:val="28"/>
        </w:rPr>
        <w:t>。</w:t>
      </w:r>
      <w:r w:rsidR="002C717C" w:rsidRPr="002C717C">
        <w:rPr>
          <w:spacing w:val="-5"/>
          <w:sz w:val="28"/>
          <w:szCs w:val="28"/>
        </w:rPr>
        <w:t>禁止使用外部存储设备或通信工具。</w:t>
      </w:r>
    </w:p>
    <w:p w14:paraId="2072C4D4" w14:textId="482CABD3" w:rsidR="00F27A42" w:rsidRDefault="00B7731F" w:rsidP="00F27A42">
      <w:pPr>
        <w:pStyle w:val="a9"/>
        <w:numPr>
          <w:ilvl w:val="0"/>
          <w:numId w:val="5"/>
        </w:numPr>
        <w:tabs>
          <w:tab w:val="left" w:pos="1394"/>
        </w:tabs>
        <w:spacing w:line="483" w:lineRule="exact"/>
        <w:rPr>
          <w:rFonts w:hint="eastAsia"/>
          <w:spacing w:val="-4"/>
          <w:sz w:val="28"/>
          <w:szCs w:val="28"/>
        </w:rPr>
      </w:pPr>
      <w:r>
        <w:rPr>
          <w:rFonts w:hint="eastAsia"/>
          <w:spacing w:val="-4"/>
          <w:sz w:val="28"/>
          <w:szCs w:val="28"/>
        </w:rPr>
        <w:t>赛场纪律</w:t>
      </w:r>
    </w:p>
    <w:p w14:paraId="6DF5CE6E" w14:textId="560A9757" w:rsidR="00F27A42" w:rsidRPr="00573922" w:rsidRDefault="00F27A42" w:rsidP="00573922">
      <w:pPr>
        <w:pStyle w:val="a7"/>
        <w:spacing w:before="4" w:line="244" w:lineRule="auto"/>
        <w:ind w:left="548" w:right="1296" w:firstLine="559"/>
        <w:rPr>
          <w:rFonts w:hint="eastAsia"/>
          <w:spacing w:val="-5"/>
        </w:rPr>
      </w:pPr>
      <w:r w:rsidRPr="00573922">
        <w:rPr>
          <w:spacing w:val="-5"/>
        </w:rPr>
        <w:t>参赛选手应携带身份证、学生证及参赛证准时参赛，</w:t>
      </w:r>
      <w:r w:rsidR="00B7731F" w:rsidRPr="00573922">
        <w:rPr>
          <w:rFonts w:hint="eastAsia"/>
          <w:spacing w:val="-5"/>
        </w:rPr>
        <w:t>比赛开始15分钟后不得入场</w:t>
      </w:r>
      <w:r w:rsidRPr="00573922">
        <w:rPr>
          <w:spacing w:val="-5"/>
        </w:rPr>
        <w:t>，按自动弃权处理。</w:t>
      </w:r>
      <w:r w:rsidR="00573922" w:rsidRPr="00573922">
        <w:rPr>
          <w:spacing w:val="-5"/>
        </w:rPr>
        <w:t>设备故障需立即举手示意，经裁判确认后可启用备用设备。</w:t>
      </w:r>
      <w:r w:rsidRPr="00573922">
        <w:rPr>
          <w:spacing w:val="-5"/>
        </w:rPr>
        <w:t>操作完毕，参赛选手应将任务书交现场裁判。现场裁判发出结束竞赛的指令后，参赛选手应立即停止操作，提交任务书后依次有序退场。</w:t>
      </w:r>
    </w:p>
    <w:p w14:paraId="09FD54DD" w14:textId="77777777" w:rsidR="00F27A42" w:rsidRDefault="00F27A42" w:rsidP="00F27A42">
      <w:pPr>
        <w:pStyle w:val="a9"/>
        <w:numPr>
          <w:ilvl w:val="0"/>
          <w:numId w:val="5"/>
        </w:numPr>
        <w:tabs>
          <w:tab w:val="left" w:pos="1394"/>
        </w:tabs>
        <w:spacing w:line="483" w:lineRule="exact"/>
        <w:rPr>
          <w:rFonts w:hint="eastAsia"/>
          <w:spacing w:val="-4"/>
          <w:sz w:val="28"/>
          <w:szCs w:val="28"/>
        </w:rPr>
      </w:pPr>
      <w:r>
        <w:rPr>
          <w:rFonts w:hint="eastAsia"/>
          <w:spacing w:val="-4"/>
          <w:sz w:val="28"/>
          <w:szCs w:val="28"/>
        </w:rPr>
        <w:t>成绩评定</w:t>
      </w:r>
    </w:p>
    <w:p w14:paraId="56AD6259" w14:textId="77777777" w:rsidR="00F27A42" w:rsidRDefault="00F27A42" w:rsidP="00F27A42">
      <w:pPr>
        <w:pStyle w:val="a7"/>
        <w:spacing w:line="320" w:lineRule="exact"/>
        <w:ind w:left="1108"/>
        <w:rPr>
          <w:rFonts w:hint="eastAsia"/>
        </w:rPr>
      </w:pPr>
      <w:r>
        <w:rPr>
          <w:spacing w:val="-3"/>
        </w:rPr>
        <w:t>按照大赛制度的要求：成绩评定根据本赛项实际情况，评分方法分</w:t>
      </w:r>
    </w:p>
    <w:p w14:paraId="54A2D5C9" w14:textId="77777777" w:rsidR="00F27A42" w:rsidRDefault="00F27A42" w:rsidP="00F27A42">
      <w:pPr>
        <w:pStyle w:val="a7"/>
        <w:spacing w:before="4" w:line="242" w:lineRule="auto"/>
        <w:ind w:left="548" w:right="1296"/>
        <w:rPr>
          <w:rFonts w:hint="eastAsia"/>
        </w:rPr>
      </w:pPr>
      <w:r>
        <w:rPr>
          <w:spacing w:val="-2"/>
        </w:rPr>
        <w:t>为理论竞赛评分、过程评分二类。</w:t>
      </w:r>
    </w:p>
    <w:p w14:paraId="05F0579D" w14:textId="77777777" w:rsidR="00F27A42" w:rsidRDefault="00F27A42" w:rsidP="00F27A42">
      <w:pPr>
        <w:pStyle w:val="a9"/>
        <w:numPr>
          <w:ilvl w:val="0"/>
          <w:numId w:val="6"/>
        </w:numPr>
        <w:tabs>
          <w:tab w:val="left" w:pos="1811"/>
        </w:tabs>
        <w:spacing w:before="5"/>
        <w:ind w:hanging="703"/>
        <w:rPr>
          <w:rFonts w:hint="eastAsia"/>
          <w:sz w:val="28"/>
        </w:rPr>
      </w:pPr>
      <w:r>
        <w:rPr>
          <w:spacing w:val="-4"/>
          <w:sz w:val="28"/>
        </w:rPr>
        <w:t>理论竞赛评分</w:t>
      </w:r>
    </w:p>
    <w:p w14:paraId="705DE279" w14:textId="77777777" w:rsidR="00F27A42" w:rsidRDefault="00F27A42" w:rsidP="00F27A42">
      <w:pPr>
        <w:pStyle w:val="a7"/>
        <w:spacing w:before="4"/>
        <w:ind w:left="548" w:right="1572" w:firstLine="559"/>
        <w:rPr>
          <w:rFonts w:hint="eastAsia"/>
        </w:rPr>
      </w:pPr>
      <w:r>
        <w:rPr>
          <w:spacing w:val="-5"/>
        </w:rPr>
        <w:t>理论知识测试模块参赛队的成绩，按</w:t>
      </w:r>
      <w:r>
        <w:t>3</w:t>
      </w:r>
      <w:r>
        <w:rPr>
          <w:spacing w:val="-9"/>
        </w:rPr>
        <w:t>名选手的得分的平均值计</w:t>
      </w:r>
      <w:r>
        <w:rPr>
          <w:spacing w:val="-6"/>
        </w:rPr>
        <w:t>算。</w:t>
      </w:r>
    </w:p>
    <w:p w14:paraId="5CC61DE3" w14:textId="77777777" w:rsidR="00F27A42" w:rsidRPr="003E1D04" w:rsidRDefault="00F27A42" w:rsidP="00F27A42">
      <w:pPr>
        <w:pStyle w:val="a9"/>
        <w:numPr>
          <w:ilvl w:val="0"/>
          <w:numId w:val="6"/>
        </w:numPr>
        <w:tabs>
          <w:tab w:val="left" w:pos="1811"/>
        </w:tabs>
        <w:ind w:hanging="703"/>
        <w:rPr>
          <w:rFonts w:hint="eastAsia"/>
          <w:sz w:val="28"/>
        </w:rPr>
      </w:pPr>
      <w:r>
        <w:rPr>
          <w:spacing w:val="-4"/>
          <w:sz w:val="28"/>
        </w:rPr>
        <w:t>过程评分</w:t>
      </w:r>
    </w:p>
    <w:p w14:paraId="21B3711B" w14:textId="29CF3DFE" w:rsidR="003E1D04" w:rsidRPr="003E1D04" w:rsidRDefault="003E1D04" w:rsidP="003E1D04">
      <w:pPr>
        <w:pStyle w:val="a7"/>
        <w:spacing w:before="4"/>
        <w:ind w:left="548" w:right="1572" w:firstLine="559"/>
        <w:rPr>
          <w:rFonts w:hint="eastAsia"/>
          <w:spacing w:val="-5"/>
        </w:rPr>
      </w:pPr>
      <w:r w:rsidRPr="003E1D04">
        <w:rPr>
          <w:spacing w:val="-5"/>
        </w:rPr>
        <w:t>本赛项竞赛模块任务采取过程成绩评分方式，过程评分裁判依据赛项评价标准，对参赛队的操作规范、现场表现和操作结果等进行过程评定，填写评分表。</w:t>
      </w:r>
    </w:p>
    <w:p w14:paraId="122C72CE" w14:textId="293EE148" w:rsidR="003E1D04" w:rsidRDefault="003E1D04" w:rsidP="00F27A42">
      <w:pPr>
        <w:pStyle w:val="a9"/>
        <w:numPr>
          <w:ilvl w:val="0"/>
          <w:numId w:val="6"/>
        </w:numPr>
        <w:tabs>
          <w:tab w:val="left" w:pos="1811"/>
        </w:tabs>
        <w:ind w:hanging="703"/>
        <w:rPr>
          <w:rFonts w:hint="eastAsia"/>
          <w:sz w:val="28"/>
        </w:rPr>
      </w:pPr>
      <w:r>
        <w:rPr>
          <w:rFonts w:hint="eastAsia"/>
          <w:sz w:val="28"/>
        </w:rPr>
        <w:t>总成绩</w:t>
      </w:r>
    </w:p>
    <w:p w14:paraId="3DE82A3B" w14:textId="659715D1" w:rsidR="003E1D04" w:rsidRPr="003E1D04" w:rsidRDefault="003E1D04" w:rsidP="003E1D04">
      <w:pPr>
        <w:pStyle w:val="a7"/>
        <w:spacing w:before="4"/>
        <w:ind w:left="548" w:right="1572" w:firstLine="559"/>
        <w:rPr>
          <w:rFonts w:ascii="Segoe UI" w:hAnsi="Segoe UI" w:cs="Segoe UI"/>
          <w:color w:val="404040"/>
          <w:sz w:val="24"/>
          <w:szCs w:val="24"/>
        </w:rPr>
      </w:pPr>
      <w:r w:rsidRPr="003E1D04">
        <w:rPr>
          <w:spacing w:val="-5"/>
        </w:rPr>
        <w:t>理论竞赛（40%）+ 实操竞赛（60%）= 总成绩</w:t>
      </w:r>
      <w:r w:rsidR="00705962">
        <w:rPr>
          <w:rFonts w:hint="eastAsia"/>
          <w:spacing w:val="-5"/>
        </w:rPr>
        <w:t>。</w:t>
      </w:r>
    </w:p>
    <w:p w14:paraId="305ED21C" w14:textId="00C08AAB" w:rsidR="00F27A42" w:rsidRDefault="00F27A42" w:rsidP="00F27A42">
      <w:pPr>
        <w:pStyle w:val="a7"/>
        <w:spacing w:before="208"/>
        <w:ind w:left="1108"/>
        <w:rPr>
          <w:rFonts w:hint="eastAsia"/>
        </w:rPr>
      </w:pPr>
      <w:r>
        <w:rPr>
          <w:spacing w:val="-2"/>
        </w:rPr>
        <w:t>（</w:t>
      </w:r>
      <w:r w:rsidR="003E1D04">
        <w:rPr>
          <w:rFonts w:hint="eastAsia"/>
          <w:spacing w:val="-2"/>
        </w:rPr>
        <w:t>4</w:t>
      </w:r>
      <w:r>
        <w:rPr>
          <w:spacing w:val="-2"/>
        </w:rPr>
        <w:t>）</w:t>
      </w:r>
      <w:r>
        <w:rPr>
          <w:spacing w:val="-4"/>
        </w:rPr>
        <w:t>奖项设置</w:t>
      </w:r>
    </w:p>
    <w:p w14:paraId="40AF4860" w14:textId="7AA967F0" w:rsidR="00F27A42" w:rsidRDefault="00F27A42" w:rsidP="00F27A42">
      <w:pPr>
        <w:pStyle w:val="a7"/>
        <w:spacing w:before="114" w:line="295" w:lineRule="auto"/>
        <w:ind w:left="548" w:right="1017" w:firstLine="559"/>
        <w:jc w:val="both"/>
        <w:rPr>
          <w:rFonts w:hint="eastAsia"/>
          <w:spacing w:val="-2"/>
        </w:rPr>
        <w:sectPr w:rsidR="00F27A42" w:rsidSect="00F27A42">
          <w:headerReference w:type="default" r:id="rId8"/>
          <w:pgSz w:w="11910" w:h="16840"/>
          <w:pgMar w:top="780" w:right="760" w:bottom="280" w:left="620" w:header="0" w:footer="0" w:gutter="0"/>
          <w:cols w:space="720"/>
        </w:sectPr>
      </w:pPr>
      <w:r>
        <w:rPr>
          <w:spacing w:val="-21"/>
        </w:rPr>
        <w:t>本赛项设参赛选手团体一、二、三等奖。以赛项实际参赛队</w:t>
      </w:r>
      <w:r>
        <w:rPr>
          <w:spacing w:val="-9"/>
        </w:rPr>
        <w:t>总数为基数，一、二、三等奖获奖比例分别为</w:t>
      </w:r>
      <w:r>
        <w:rPr>
          <w:spacing w:val="-8"/>
        </w:rPr>
        <w:t>10%、20%、30%（小数点后四</w:t>
      </w:r>
      <w:r>
        <w:rPr>
          <w:spacing w:val="-2"/>
        </w:rPr>
        <w:t>舍五入</w:t>
      </w:r>
      <w:r>
        <w:rPr>
          <w:spacing w:val="-140"/>
        </w:rPr>
        <w:t>）</w:t>
      </w:r>
      <w:r w:rsidR="00DA445D">
        <w:rPr>
          <w:rFonts w:hint="eastAsia"/>
          <w:spacing w:val="-16"/>
        </w:rPr>
        <w:t>）。A、B类比赛奖项互不影响。例如，选择A类比赛的同学有十名，B类比赛的同学有三十名，那么一等奖共有四名同学，参与A类比赛的同学有一名，B类比赛三名，二等奖、三等奖同理。</w:t>
      </w:r>
    </w:p>
    <w:p w14:paraId="1665D4E6" w14:textId="77777777" w:rsidR="00C11B09" w:rsidRDefault="00C11B09" w:rsidP="00C11B09">
      <w:pPr>
        <w:pStyle w:val="a7"/>
        <w:rPr>
          <w:rFonts w:ascii="思源宋体 CN SemiBold" w:hint="eastAsia"/>
          <w:b/>
          <w:sz w:val="10"/>
        </w:rPr>
      </w:pPr>
    </w:p>
    <w:p w14:paraId="5BA53F83" w14:textId="328FCFD6" w:rsidR="00C11B09" w:rsidRDefault="00C11B09" w:rsidP="00C11B09">
      <w:pPr>
        <w:tabs>
          <w:tab w:val="left" w:pos="5185"/>
        </w:tabs>
        <w:jc w:val="center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2025年</w:t>
      </w:r>
      <w:r w:rsidR="0026455D" w:rsidRPr="0026455D">
        <w:rPr>
          <w:rFonts w:hint="eastAsia"/>
          <w:b/>
          <w:bCs/>
          <w:sz w:val="28"/>
          <w:szCs w:val="28"/>
        </w:rPr>
        <w:t>智能汽车技术暨智能网联汽车技术选拔赛</w:t>
      </w:r>
      <w:r>
        <w:rPr>
          <w:rFonts w:hint="eastAsia"/>
          <w:b/>
          <w:bCs/>
          <w:sz w:val="28"/>
          <w:szCs w:val="28"/>
        </w:rPr>
        <w:t>校赛报名表</w:t>
      </w:r>
    </w:p>
    <w:tbl>
      <w:tblPr>
        <w:tblpPr w:leftFromText="180" w:rightFromText="180" w:vertAnchor="text" w:horzAnchor="page" w:tblpX="1637" w:tblpY="246"/>
        <w:tblOverlap w:val="never"/>
        <w:tblW w:w="8779" w:type="dxa"/>
        <w:tblLayout w:type="fixed"/>
        <w:tblLook w:val="04A0" w:firstRow="1" w:lastRow="0" w:firstColumn="1" w:lastColumn="0" w:noHBand="0" w:noVBand="1"/>
      </w:tblPr>
      <w:tblGrid>
        <w:gridCol w:w="726"/>
        <w:gridCol w:w="1249"/>
        <w:gridCol w:w="2410"/>
        <w:gridCol w:w="1842"/>
        <w:gridCol w:w="1134"/>
        <w:gridCol w:w="1418"/>
      </w:tblGrid>
      <w:tr w:rsidR="00572766" w14:paraId="4D3EC148" w14:textId="77777777" w:rsidTr="00572766">
        <w:trPr>
          <w:trHeight w:val="248"/>
        </w:trPr>
        <w:tc>
          <w:tcPr>
            <w:tcW w:w="72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6D827B20" w14:textId="77777777" w:rsidR="00572766" w:rsidRDefault="00572766" w:rsidP="001E2876">
            <w:pPr>
              <w:widowControl/>
              <w:jc w:val="center"/>
              <w:textAlignment w:val="center"/>
              <w:rPr>
                <w:rFonts w:hint="eastAsia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  <w:lang w:bidi="ar"/>
              </w:rPr>
              <w:t>序号</w:t>
            </w:r>
          </w:p>
        </w:tc>
        <w:tc>
          <w:tcPr>
            <w:tcW w:w="124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1BA621A" w14:textId="77777777" w:rsidR="00572766" w:rsidRDefault="00572766" w:rsidP="001E2876">
            <w:pPr>
              <w:widowControl/>
              <w:jc w:val="center"/>
              <w:textAlignment w:val="center"/>
              <w:rPr>
                <w:rFonts w:hint="eastAsia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  <w:lang w:bidi="ar"/>
              </w:rPr>
              <w:t>系部</w:t>
            </w:r>
          </w:p>
        </w:tc>
        <w:tc>
          <w:tcPr>
            <w:tcW w:w="241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26525371" w14:textId="77777777" w:rsidR="00572766" w:rsidRDefault="00572766" w:rsidP="001E2876">
            <w:pPr>
              <w:widowControl/>
              <w:jc w:val="center"/>
              <w:textAlignment w:val="center"/>
              <w:rPr>
                <w:rFonts w:hint="eastAsia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  <w:lang w:bidi="ar"/>
              </w:rPr>
              <w:t>项目名称</w:t>
            </w:r>
          </w:p>
        </w:tc>
        <w:tc>
          <w:tcPr>
            <w:tcW w:w="184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3F57E147" w14:textId="77777777" w:rsidR="00572766" w:rsidRDefault="00572766" w:rsidP="001E2876">
            <w:pPr>
              <w:widowControl/>
              <w:jc w:val="center"/>
              <w:textAlignment w:val="center"/>
              <w:rPr>
                <w:rFonts w:hint="eastAsia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  <w:lang w:bidi="ar"/>
              </w:rPr>
              <w:t>学生姓名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296A48B8" w14:textId="10D6DEFC" w:rsidR="00572766" w:rsidRDefault="00572766" w:rsidP="001E2876">
            <w:pPr>
              <w:widowControl/>
              <w:jc w:val="center"/>
              <w:textAlignment w:val="center"/>
              <w:rPr>
                <w:rFonts w:hint="eastAsia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  <w:lang w:bidi="ar"/>
              </w:rPr>
              <w:t>班级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6D749235" w14:textId="77777777" w:rsidR="00572766" w:rsidRDefault="00572766" w:rsidP="001E2876">
            <w:pPr>
              <w:widowControl/>
              <w:jc w:val="center"/>
              <w:textAlignment w:val="center"/>
              <w:rPr>
                <w:rFonts w:hint="eastAsia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  <w:lang w:bidi="ar"/>
              </w:rPr>
              <w:t>指导老师</w:t>
            </w:r>
          </w:p>
        </w:tc>
      </w:tr>
      <w:tr w:rsidR="00572766" w14:paraId="2352D4F1" w14:textId="77777777" w:rsidTr="00572766">
        <w:trPr>
          <w:trHeight w:val="248"/>
        </w:trPr>
        <w:tc>
          <w:tcPr>
            <w:tcW w:w="7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7B89CF4E" w14:textId="77777777" w:rsidR="00572766" w:rsidRDefault="00572766" w:rsidP="001E2876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1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70E2CF9B" w14:textId="77777777" w:rsidR="00572766" w:rsidRDefault="00572766" w:rsidP="001E2876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机电工程系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8435948" w14:textId="3729D0DD" w:rsidR="00572766" w:rsidRDefault="00572766" w:rsidP="001E2876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3A6822">
              <w:rPr>
                <w:rFonts w:hint="eastAsia"/>
                <w:color w:val="000000"/>
                <w:sz w:val="20"/>
                <w:szCs w:val="20"/>
                <w:lang w:bidi="ar"/>
              </w:rPr>
              <w:t>智能汽车技术</w:t>
            </w:r>
            <w:r w:rsidRPr="00572766">
              <w:rPr>
                <w:rFonts w:hint="eastAsia"/>
                <w:color w:val="000000"/>
                <w:sz w:val="20"/>
                <w:szCs w:val="20"/>
                <w:lang w:bidi="ar"/>
              </w:rPr>
              <w:t>暨智能网联汽车技术选拔赛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5AC4EF41" w14:textId="77777777" w:rsidR="00572766" w:rsidRDefault="00572766" w:rsidP="001E2876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501B711F" w14:textId="18159DF2" w:rsidR="00572766" w:rsidRDefault="00572766" w:rsidP="001E2876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7CF8A4D" w14:textId="2E4A938F" w:rsidR="00572766" w:rsidRDefault="00572766" w:rsidP="001E2876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</w:rPr>
              <w:t xml:space="preserve">徐鑫 胡恒东 </w:t>
            </w:r>
          </w:p>
        </w:tc>
      </w:tr>
      <w:tr w:rsidR="006101D4" w14:paraId="04E56802" w14:textId="77777777" w:rsidTr="00FB05C5">
        <w:trPr>
          <w:trHeight w:val="248"/>
        </w:trPr>
        <w:tc>
          <w:tcPr>
            <w:tcW w:w="7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3BBFE536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2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BC92348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机电工程系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7E5B52C0" w14:textId="5C6FEFC9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C60180">
              <w:rPr>
                <w:rFonts w:hint="eastAsia"/>
                <w:color w:val="000000"/>
                <w:sz w:val="20"/>
                <w:szCs w:val="20"/>
                <w:lang w:bidi="ar"/>
              </w:rPr>
              <w:t>智能汽车技术暨智能网联汽车技术选拔赛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1082888A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7ABCC21D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366FC447" w14:textId="5C06918F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AA73A8">
              <w:rPr>
                <w:rFonts w:hint="eastAsia"/>
                <w:color w:val="000000"/>
                <w:sz w:val="20"/>
                <w:szCs w:val="20"/>
              </w:rPr>
              <w:t>徐鑫 胡恒东</w:t>
            </w:r>
          </w:p>
        </w:tc>
      </w:tr>
      <w:tr w:rsidR="006101D4" w14:paraId="343DD2CD" w14:textId="77777777" w:rsidTr="00FB05C5">
        <w:trPr>
          <w:trHeight w:val="248"/>
        </w:trPr>
        <w:tc>
          <w:tcPr>
            <w:tcW w:w="7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6FD3CB6C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3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2B2FDF01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机电工程系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668AEB13" w14:textId="65CF75DF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C60180">
              <w:rPr>
                <w:rFonts w:hint="eastAsia"/>
                <w:color w:val="000000"/>
                <w:sz w:val="20"/>
                <w:szCs w:val="20"/>
                <w:lang w:bidi="ar"/>
              </w:rPr>
              <w:t>智能汽车技术暨智能网联汽车技术选拔赛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7A691D34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2D9243E9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5F440A66" w14:textId="57F028F3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kern w:val="2"/>
                <w:sz w:val="20"/>
                <w:szCs w:val="20"/>
              </w:rPr>
            </w:pPr>
            <w:r w:rsidRPr="00AA73A8">
              <w:rPr>
                <w:rFonts w:hint="eastAsia"/>
                <w:color w:val="000000"/>
                <w:sz w:val="20"/>
                <w:szCs w:val="20"/>
              </w:rPr>
              <w:t>徐鑫 胡恒东</w:t>
            </w:r>
          </w:p>
        </w:tc>
      </w:tr>
      <w:tr w:rsidR="006101D4" w14:paraId="3B0AF076" w14:textId="77777777" w:rsidTr="00FB05C5">
        <w:trPr>
          <w:trHeight w:val="248"/>
        </w:trPr>
        <w:tc>
          <w:tcPr>
            <w:tcW w:w="7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2CCE035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4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8C23402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机电工程系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5D521A00" w14:textId="3F6EB5D0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C60180">
              <w:rPr>
                <w:rFonts w:hint="eastAsia"/>
                <w:color w:val="000000"/>
                <w:sz w:val="20"/>
                <w:szCs w:val="20"/>
                <w:lang w:bidi="ar"/>
              </w:rPr>
              <w:t>智能汽车技术暨智能网联汽车技术选拔赛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31BC53B5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20E41B33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69F44233" w14:textId="7CDBC6EF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AA73A8">
              <w:rPr>
                <w:rFonts w:hint="eastAsia"/>
                <w:color w:val="000000"/>
                <w:sz w:val="20"/>
                <w:szCs w:val="20"/>
              </w:rPr>
              <w:t>徐鑫 胡恒东</w:t>
            </w:r>
          </w:p>
        </w:tc>
      </w:tr>
      <w:tr w:rsidR="006101D4" w14:paraId="3CD1A130" w14:textId="77777777" w:rsidTr="00FB05C5">
        <w:trPr>
          <w:trHeight w:val="248"/>
        </w:trPr>
        <w:tc>
          <w:tcPr>
            <w:tcW w:w="7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2DB7ABF8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5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7A4D1F68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机电工程系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7BBAE292" w14:textId="1770AE93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C60180">
              <w:rPr>
                <w:rFonts w:hint="eastAsia"/>
                <w:color w:val="000000"/>
                <w:sz w:val="20"/>
                <w:szCs w:val="20"/>
                <w:lang w:bidi="ar"/>
              </w:rPr>
              <w:t>智能汽车技术暨智能网联汽车技术选拔赛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B92FCBD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60F6C8AF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767DBC3C" w14:textId="3BEE7F80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AA73A8">
              <w:rPr>
                <w:rFonts w:hint="eastAsia"/>
                <w:color w:val="000000"/>
                <w:sz w:val="20"/>
                <w:szCs w:val="20"/>
              </w:rPr>
              <w:t>徐鑫 胡恒东</w:t>
            </w:r>
          </w:p>
        </w:tc>
      </w:tr>
      <w:tr w:rsidR="006101D4" w14:paraId="04A6027C" w14:textId="77777777" w:rsidTr="00FB05C5">
        <w:trPr>
          <w:trHeight w:val="248"/>
        </w:trPr>
        <w:tc>
          <w:tcPr>
            <w:tcW w:w="7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51217E63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6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CFA6E8A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机电工程系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7E6F5E0D" w14:textId="0B8CD46D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C60180">
              <w:rPr>
                <w:rFonts w:hint="eastAsia"/>
                <w:color w:val="000000"/>
                <w:sz w:val="20"/>
                <w:szCs w:val="20"/>
                <w:lang w:bidi="ar"/>
              </w:rPr>
              <w:t>智能汽车技术暨智能网联汽车技术选拔赛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1178023A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3FA14F5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6C02C315" w14:textId="1662434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kern w:val="2"/>
                <w:sz w:val="20"/>
                <w:szCs w:val="20"/>
              </w:rPr>
            </w:pPr>
            <w:r w:rsidRPr="00AA73A8">
              <w:rPr>
                <w:rFonts w:hint="eastAsia"/>
                <w:color w:val="000000"/>
                <w:sz w:val="20"/>
                <w:szCs w:val="20"/>
              </w:rPr>
              <w:t>徐鑫 胡恒东</w:t>
            </w:r>
          </w:p>
        </w:tc>
      </w:tr>
      <w:tr w:rsidR="006101D4" w14:paraId="6FBF2903" w14:textId="77777777" w:rsidTr="00FB05C5">
        <w:trPr>
          <w:trHeight w:val="248"/>
        </w:trPr>
        <w:tc>
          <w:tcPr>
            <w:tcW w:w="7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6FBA0059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7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DAC441A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机电工程系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64BD7754" w14:textId="7B8F51FC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C60180">
              <w:rPr>
                <w:rFonts w:hint="eastAsia"/>
                <w:color w:val="000000"/>
                <w:sz w:val="20"/>
                <w:szCs w:val="20"/>
                <w:lang w:bidi="ar"/>
              </w:rPr>
              <w:t>智能汽车技术暨智能网联汽车技术选拔赛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5397C235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0024C4A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73356EF9" w14:textId="0555BC0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AA73A8">
              <w:rPr>
                <w:rFonts w:hint="eastAsia"/>
                <w:color w:val="000000"/>
                <w:sz w:val="20"/>
                <w:szCs w:val="20"/>
              </w:rPr>
              <w:t>徐鑫 胡恒东</w:t>
            </w:r>
          </w:p>
        </w:tc>
      </w:tr>
      <w:tr w:rsidR="006101D4" w14:paraId="39BCE7EE" w14:textId="77777777" w:rsidTr="00FB05C5">
        <w:trPr>
          <w:trHeight w:val="248"/>
        </w:trPr>
        <w:tc>
          <w:tcPr>
            <w:tcW w:w="7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13954C02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8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61919C33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机电工程系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2A224890" w14:textId="434DF09F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C60180">
              <w:rPr>
                <w:rFonts w:hint="eastAsia"/>
                <w:color w:val="000000"/>
                <w:sz w:val="20"/>
                <w:szCs w:val="20"/>
                <w:lang w:bidi="ar"/>
              </w:rPr>
              <w:t>智能汽车技术暨智能网联汽车技术选拔赛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04695B5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2EE9E89E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5E8DC127" w14:textId="381F1F35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AA73A8">
              <w:rPr>
                <w:rFonts w:hint="eastAsia"/>
                <w:color w:val="000000"/>
                <w:sz w:val="20"/>
                <w:szCs w:val="20"/>
              </w:rPr>
              <w:t>徐鑫 胡恒东</w:t>
            </w:r>
          </w:p>
        </w:tc>
      </w:tr>
      <w:tr w:rsidR="006101D4" w14:paraId="0FA778D4" w14:textId="77777777" w:rsidTr="00FB05C5">
        <w:trPr>
          <w:trHeight w:val="248"/>
        </w:trPr>
        <w:tc>
          <w:tcPr>
            <w:tcW w:w="7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1F1A6ACE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9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53803667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机电工程系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78B3F7E3" w14:textId="5D6BF8C2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C60180">
              <w:rPr>
                <w:rFonts w:hint="eastAsia"/>
                <w:color w:val="000000"/>
                <w:sz w:val="20"/>
                <w:szCs w:val="20"/>
                <w:lang w:bidi="ar"/>
              </w:rPr>
              <w:t>智能汽车技术暨智能网联汽车技术选拔赛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2B39C3F1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621EAD6B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4DEFDCE7" w14:textId="316073EC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kern w:val="2"/>
                <w:sz w:val="20"/>
                <w:szCs w:val="20"/>
              </w:rPr>
            </w:pPr>
            <w:r w:rsidRPr="00AA73A8">
              <w:rPr>
                <w:rFonts w:hint="eastAsia"/>
                <w:color w:val="000000"/>
                <w:sz w:val="20"/>
                <w:szCs w:val="20"/>
              </w:rPr>
              <w:t>徐鑫 胡恒东</w:t>
            </w:r>
          </w:p>
        </w:tc>
      </w:tr>
      <w:tr w:rsidR="006101D4" w14:paraId="0B827934" w14:textId="77777777" w:rsidTr="00FB05C5">
        <w:trPr>
          <w:trHeight w:val="248"/>
        </w:trPr>
        <w:tc>
          <w:tcPr>
            <w:tcW w:w="7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26D30BEC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10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97D2B56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机电工程系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21F44A7A" w14:textId="4F04D1E0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C60180">
              <w:rPr>
                <w:rFonts w:hint="eastAsia"/>
                <w:color w:val="000000"/>
                <w:sz w:val="20"/>
                <w:szCs w:val="20"/>
                <w:lang w:bidi="ar"/>
              </w:rPr>
              <w:t>智能汽车技术暨智能网联汽车技术选拔赛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33D9E1B2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8B4260E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4224D05C" w14:textId="65E5F373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AA73A8">
              <w:rPr>
                <w:rFonts w:hint="eastAsia"/>
                <w:color w:val="000000"/>
                <w:sz w:val="20"/>
                <w:szCs w:val="20"/>
              </w:rPr>
              <w:t>徐鑫 胡恒东</w:t>
            </w:r>
          </w:p>
        </w:tc>
      </w:tr>
      <w:tr w:rsidR="006101D4" w14:paraId="7AE3570D" w14:textId="77777777" w:rsidTr="00FB05C5">
        <w:trPr>
          <w:trHeight w:val="248"/>
        </w:trPr>
        <w:tc>
          <w:tcPr>
            <w:tcW w:w="7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27707325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11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1FFE0F36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机电工程系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709A4A01" w14:textId="67985FC3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C60180">
              <w:rPr>
                <w:rFonts w:hint="eastAsia"/>
                <w:color w:val="000000"/>
                <w:sz w:val="20"/>
                <w:szCs w:val="20"/>
                <w:lang w:bidi="ar"/>
              </w:rPr>
              <w:t>智能汽车技术暨智能网联汽车技术选拔赛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6A15FBD3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686ACA68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63E3E22D" w14:textId="01FA2A5B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AA73A8">
              <w:rPr>
                <w:rFonts w:hint="eastAsia"/>
                <w:color w:val="000000"/>
                <w:sz w:val="20"/>
                <w:szCs w:val="20"/>
              </w:rPr>
              <w:t>徐鑫 胡恒东</w:t>
            </w:r>
          </w:p>
        </w:tc>
      </w:tr>
      <w:tr w:rsidR="006101D4" w14:paraId="7F29E2B7" w14:textId="77777777" w:rsidTr="00FB05C5">
        <w:trPr>
          <w:trHeight w:val="248"/>
        </w:trPr>
        <w:tc>
          <w:tcPr>
            <w:tcW w:w="7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7E8F8B86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12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63E892FB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机电工程系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6C5B9866" w14:textId="7062090A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C60180">
              <w:rPr>
                <w:rFonts w:hint="eastAsia"/>
                <w:color w:val="000000"/>
                <w:sz w:val="20"/>
                <w:szCs w:val="20"/>
                <w:lang w:bidi="ar"/>
              </w:rPr>
              <w:t>智能汽车技术暨智能网联汽车技术选拔赛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10F26C81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3F39569F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15BCEFBA" w14:textId="6FCCBDFC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kern w:val="2"/>
                <w:sz w:val="20"/>
                <w:szCs w:val="20"/>
              </w:rPr>
            </w:pPr>
            <w:r w:rsidRPr="00AA73A8">
              <w:rPr>
                <w:rFonts w:hint="eastAsia"/>
                <w:color w:val="000000"/>
                <w:sz w:val="20"/>
                <w:szCs w:val="20"/>
              </w:rPr>
              <w:t>徐鑫 胡恒东</w:t>
            </w:r>
          </w:p>
        </w:tc>
      </w:tr>
      <w:tr w:rsidR="006101D4" w14:paraId="11DE6EA6" w14:textId="77777777" w:rsidTr="00FB05C5">
        <w:trPr>
          <w:trHeight w:val="248"/>
        </w:trPr>
        <w:tc>
          <w:tcPr>
            <w:tcW w:w="7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4EB8A95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13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5B303298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机电工程系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6311E176" w14:textId="6B19F53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C60180">
              <w:rPr>
                <w:rFonts w:hint="eastAsia"/>
                <w:color w:val="000000"/>
                <w:sz w:val="20"/>
                <w:szCs w:val="20"/>
                <w:lang w:bidi="ar"/>
              </w:rPr>
              <w:t>智能汽车技术暨智能网联汽车技术选拔赛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0034974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5925BBF5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17A89786" w14:textId="77E152FA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AA73A8">
              <w:rPr>
                <w:rFonts w:hint="eastAsia"/>
                <w:color w:val="000000"/>
                <w:sz w:val="20"/>
                <w:szCs w:val="20"/>
              </w:rPr>
              <w:t>徐鑫 胡恒东</w:t>
            </w:r>
          </w:p>
        </w:tc>
      </w:tr>
      <w:tr w:rsidR="006101D4" w14:paraId="3C403DB8" w14:textId="77777777" w:rsidTr="00FB05C5">
        <w:trPr>
          <w:trHeight w:val="248"/>
        </w:trPr>
        <w:tc>
          <w:tcPr>
            <w:tcW w:w="7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1D47866A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14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5BFC40A6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机电工程系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774901F8" w14:textId="2073772D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C60180">
              <w:rPr>
                <w:rFonts w:hint="eastAsia"/>
                <w:color w:val="000000"/>
                <w:sz w:val="20"/>
                <w:szCs w:val="20"/>
                <w:lang w:bidi="ar"/>
              </w:rPr>
              <w:t>智能汽车技术暨智能网联汽车技术选拔赛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6DD9190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3D260E90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78098E90" w14:textId="20020634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AA73A8">
              <w:rPr>
                <w:rFonts w:hint="eastAsia"/>
                <w:color w:val="000000"/>
                <w:sz w:val="20"/>
                <w:szCs w:val="20"/>
              </w:rPr>
              <w:t>徐鑫 胡恒东</w:t>
            </w:r>
          </w:p>
        </w:tc>
      </w:tr>
      <w:tr w:rsidR="006101D4" w14:paraId="148397A8" w14:textId="77777777" w:rsidTr="00FB05C5">
        <w:trPr>
          <w:trHeight w:val="248"/>
        </w:trPr>
        <w:tc>
          <w:tcPr>
            <w:tcW w:w="7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78C9550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16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3748CCE5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机电工程系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7EE934D2" w14:textId="575D82A0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C60180">
              <w:rPr>
                <w:rFonts w:hint="eastAsia"/>
                <w:color w:val="000000"/>
                <w:sz w:val="20"/>
                <w:szCs w:val="20"/>
                <w:lang w:bidi="ar"/>
              </w:rPr>
              <w:t>智能汽车技术暨智能网联汽车技术选拔赛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539C4F01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2E8FB6CD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5A649D5B" w14:textId="19F15989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kern w:val="2"/>
                <w:sz w:val="20"/>
                <w:szCs w:val="20"/>
              </w:rPr>
            </w:pPr>
            <w:r w:rsidRPr="00AA73A8">
              <w:rPr>
                <w:rFonts w:hint="eastAsia"/>
                <w:color w:val="000000"/>
                <w:sz w:val="20"/>
                <w:szCs w:val="20"/>
              </w:rPr>
              <w:t>徐鑫 胡恒东</w:t>
            </w:r>
          </w:p>
        </w:tc>
      </w:tr>
      <w:tr w:rsidR="006101D4" w14:paraId="32257B55" w14:textId="77777777" w:rsidTr="00FB05C5">
        <w:trPr>
          <w:trHeight w:val="248"/>
        </w:trPr>
        <w:tc>
          <w:tcPr>
            <w:tcW w:w="7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175DCFBE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17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4F758FC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机电工程系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14:paraId="201D6E6D" w14:textId="0DE4F2EF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C60180">
              <w:rPr>
                <w:rFonts w:hint="eastAsia"/>
                <w:color w:val="000000"/>
                <w:sz w:val="20"/>
                <w:szCs w:val="20"/>
                <w:lang w:bidi="ar"/>
              </w:rPr>
              <w:t>智能汽车技术暨智能网联汽车技术选拔赛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24220BE3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92ED776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250C9519" w14:textId="58527BBD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AA73A8">
              <w:rPr>
                <w:rFonts w:hint="eastAsia"/>
                <w:color w:val="000000"/>
                <w:sz w:val="20"/>
                <w:szCs w:val="20"/>
              </w:rPr>
              <w:t>徐鑫 胡恒东</w:t>
            </w:r>
          </w:p>
        </w:tc>
      </w:tr>
      <w:tr w:rsidR="006101D4" w14:paraId="0FCA734F" w14:textId="77777777" w:rsidTr="00FB05C5">
        <w:trPr>
          <w:trHeight w:val="248"/>
        </w:trPr>
        <w:tc>
          <w:tcPr>
            <w:tcW w:w="7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62F92C77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18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C2BC11A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机电工程系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059BBD31" w14:textId="2B498254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C60180">
              <w:rPr>
                <w:rFonts w:hint="eastAsia"/>
                <w:color w:val="000000"/>
                <w:sz w:val="20"/>
                <w:szCs w:val="20"/>
                <w:lang w:bidi="ar"/>
              </w:rPr>
              <w:t>智能汽车技术暨智能网联汽车技术选拔赛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2B5C3DD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5227BE90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59C68CE0" w14:textId="1BB80670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AA73A8">
              <w:rPr>
                <w:rFonts w:hint="eastAsia"/>
                <w:color w:val="000000"/>
                <w:sz w:val="20"/>
                <w:szCs w:val="20"/>
              </w:rPr>
              <w:t>徐鑫 胡恒东</w:t>
            </w:r>
          </w:p>
        </w:tc>
      </w:tr>
      <w:tr w:rsidR="006101D4" w14:paraId="5B418D91" w14:textId="77777777" w:rsidTr="00FB05C5">
        <w:trPr>
          <w:trHeight w:val="248"/>
        </w:trPr>
        <w:tc>
          <w:tcPr>
            <w:tcW w:w="7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64B6604F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19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399A2E5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机电工程系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780B101E" w14:textId="78C620F2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C60180">
              <w:rPr>
                <w:rFonts w:hint="eastAsia"/>
                <w:color w:val="000000"/>
                <w:sz w:val="20"/>
                <w:szCs w:val="20"/>
                <w:lang w:bidi="ar"/>
              </w:rPr>
              <w:t>智能汽车技术暨智能网联汽车技术选拔赛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5B764270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62DFA01F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380EB282" w14:textId="6FFC14D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kern w:val="2"/>
                <w:sz w:val="20"/>
                <w:szCs w:val="20"/>
              </w:rPr>
            </w:pPr>
            <w:r w:rsidRPr="00AA73A8">
              <w:rPr>
                <w:rFonts w:hint="eastAsia"/>
                <w:color w:val="000000"/>
                <w:sz w:val="20"/>
                <w:szCs w:val="20"/>
              </w:rPr>
              <w:t>徐鑫 胡恒东</w:t>
            </w:r>
          </w:p>
        </w:tc>
      </w:tr>
      <w:tr w:rsidR="006101D4" w14:paraId="0F961585" w14:textId="77777777" w:rsidTr="00FB05C5">
        <w:trPr>
          <w:trHeight w:val="248"/>
        </w:trPr>
        <w:tc>
          <w:tcPr>
            <w:tcW w:w="7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7CE0E8B6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20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5B4C83AE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机电工程系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216483E7" w14:textId="4238E782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C60180">
              <w:rPr>
                <w:rFonts w:hint="eastAsia"/>
                <w:color w:val="000000"/>
                <w:sz w:val="20"/>
                <w:szCs w:val="20"/>
                <w:lang w:bidi="ar"/>
              </w:rPr>
              <w:t>智能汽车技术暨智能网联汽车技术选拔赛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2824F8A8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2D64004D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706C5772" w14:textId="2246CE50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AA73A8">
              <w:rPr>
                <w:rFonts w:hint="eastAsia"/>
                <w:color w:val="000000"/>
                <w:sz w:val="20"/>
                <w:szCs w:val="20"/>
              </w:rPr>
              <w:t>徐鑫 胡恒东</w:t>
            </w:r>
          </w:p>
        </w:tc>
      </w:tr>
      <w:tr w:rsidR="006101D4" w14:paraId="16EC7FE2" w14:textId="77777777" w:rsidTr="00FB05C5">
        <w:trPr>
          <w:trHeight w:val="248"/>
        </w:trPr>
        <w:tc>
          <w:tcPr>
            <w:tcW w:w="7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BC44D36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21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4D2C572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机电工程系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24ED5C11" w14:textId="1E11AD6D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C60180">
              <w:rPr>
                <w:rFonts w:hint="eastAsia"/>
                <w:color w:val="000000"/>
                <w:sz w:val="20"/>
                <w:szCs w:val="20"/>
                <w:lang w:bidi="ar"/>
              </w:rPr>
              <w:t>智能汽车技术暨智能网联汽车技术选拔赛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0F1ADC0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12A373B9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239B32F0" w14:textId="02AA227C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AA73A8">
              <w:rPr>
                <w:rFonts w:hint="eastAsia"/>
                <w:color w:val="000000"/>
                <w:sz w:val="20"/>
                <w:szCs w:val="20"/>
              </w:rPr>
              <w:t>徐鑫 胡恒东</w:t>
            </w:r>
          </w:p>
        </w:tc>
      </w:tr>
      <w:tr w:rsidR="006101D4" w14:paraId="27FEE309" w14:textId="77777777" w:rsidTr="00FB05C5">
        <w:trPr>
          <w:trHeight w:val="600"/>
        </w:trPr>
        <w:tc>
          <w:tcPr>
            <w:tcW w:w="7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9F2B508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22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3F17A2A9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机电工程系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08C8146D" w14:textId="01888DB0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C60180">
              <w:rPr>
                <w:rFonts w:hint="eastAsia"/>
                <w:color w:val="000000"/>
                <w:sz w:val="20"/>
                <w:szCs w:val="20"/>
                <w:lang w:bidi="ar"/>
              </w:rPr>
              <w:t>智能汽车技术暨智能网联汽车技术选拔赛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7EC443B4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A6653BD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52A76388" w14:textId="2ADFA03A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kern w:val="2"/>
                <w:sz w:val="20"/>
                <w:szCs w:val="20"/>
              </w:rPr>
            </w:pPr>
            <w:r w:rsidRPr="00AA73A8">
              <w:rPr>
                <w:rFonts w:hint="eastAsia"/>
                <w:color w:val="000000"/>
                <w:sz w:val="20"/>
                <w:szCs w:val="20"/>
              </w:rPr>
              <w:t>徐鑫 胡恒东</w:t>
            </w:r>
          </w:p>
        </w:tc>
      </w:tr>
      <w:tr w:rsidR="006101D4" w14:paraId="476508AA" w14:textId="77777777" w:rsidTr="00FB05C5">
        <w:trPr>
          <w:trHeight w:val="248"/>
        </w:trPr>
        <w:tc>
          <w:tcPr>
            <w:tcW w:w="7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78589A5F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23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7A272100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机电工程系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4A29EBD2" w14:textId="7C4AF1DC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C60180">
              <w:rPr>
                <w:rFonts w:hint="eastAsia"/>
                <w:color w:val="000000"/>
                <w:sz w:val="20"/>
                <w:szCs w:val="20"/>
                <w:lang w:bidi="ar"/>
              </w:rPr>
              <w:t>智能汽车技术暨智能网联汽车技术选拔赛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548A3A4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EBAA7F1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29C98877" w14:textId="4436E0B8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AA73A8">
              <w:rPr>
                <w:rFonts w:hint="eastAsia"/>
                <w:color w:val="000000"/>
                <w:sz w:val="20"/>
                <w:szCs w:val="20"/>
              </w:rPr>
              <w:t>徐鑫 胡恒东</w:t>
            </w:r>
          </w:p>
        </w:tc>
      </w:tr>
      <w:tr w:rsidR="006101D4" w14:paraId="4D2DF6DC" w14:textId="77777777" w:rsidTr="00FB05C5">
        <w:trPr>
          <w:trHeight w:val="248"/>
        </w:trPr>
        <w:tc>
          <w:tcPr>
            <w:tcW w:w="7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A0A4DF5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24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85D6E92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机电工程系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4367A437" w14:textId="058D0311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C60180">
              <w:rPr>
                <w:rFonts w:hint="eastAsia"/>
                <w:color w:val="000000"/>
                <w:sz w:val="20"/>
                <w:szCs w:val="20"/>
                <w:lang w:bidi="ar"/>
              </w:rPr>
              <w:t>智能汽车技术暨智能网联汽车技术选拔赛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7A13AF43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6037A303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517585BA" w14:textId="28D0443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AA73A8">
              <w:rPr>
                <w:rFonts w:hint="eastAsia"/>
                <w:color w:val="000000"/>
                <w:sz w:val="20"/>
                <w:szCs w:val="20"/>
              </w:rPr>
              <w:t>徐鑫 胡恒东</w:t>
            </w:r>
          </w:p>
        </w:tc>
      </w:tr>
      <w:tr w:rsidR="006101D4" w14:paraId="69454BA0" w14:textId="77777777" w:rsidTr="00FB05C5">
        <w:trPr>
          <w:trHeight w:val="248"/>
        </w:trPr>
        <w:tc>
          <w:tcPr>
            <w:tcW w:w="7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7764262B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25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58192E10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机电工程系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59091220" w14:textId="69061EAC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C60180">
              <w:rPr>
                <w:rFonts w:hint="eastAsia"/>
                <w:color w:val="000000"/>
                <w:sz w:val="20"/>
                <w:szCs w:val="20"/>
                <w:lang w:bidi="ar"/>
              </w:rPr>
              <w:t>智能汽车技术暨智能网联汽车技术选拔赛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C092832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1657E673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45308CEA" w14:textId="1D43C59A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kern w:val="2"/>
                <w:sz w:val="20"/>
                <w:szCs w:val="20"/>
              </w:rPr>
            </w:pPr>
            <w:r w:rsidRPr="00AA73A8">
              <w:rPr>
                <w:rFonts w:hint="eastAsia"/>
                <w:color w:val="000000"/>
                <w:sz w:val="20"/>
                <w:szCs w:val="20"/>
              </w:rPr>
              <w:t>徐鑫 胡恒东</w:t>
            </w:r>
          </w:p>
        </w:tc>
      </w:tr>
      <w:tr w:rsidR="006101D4" w14:paraId="6844F03D" w14:textId="77777777" w:rsidTr="00FB05C5">
        <w:trPr>
          <w:trHeight w:val="248"/>
        </w:trPr>
        <w:tc>
          <w:tcPr>
            <w:tcW w:w="7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22731969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26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34A29448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机电工程系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5C1F5E67" w14:textId="11BAB9F9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C60180">
              <w:rPr>
                <w:rFonts w:hint="eastAsia"/>
                <w:color w:val="000000"/>
                <w:sz w:val="20"/>
                <w:szCs w:val="20"/>
                <w:lang w:bidi="ar"/>
              </w:rPr>
              <w:t>智能汽车技术暨智能网联汽车技术选拔赛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3A7583DD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9508515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310E61A1" w14:textId="456C6BF9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kern w:val="2"/>
                <w:sz w:val="20"/>
                <w:szCs w:val="20"/>
              </w:rPr>
            </w:pPr>
            <w:r w:rsidRPr="00AA73A8">
              <w:rPr>
                <w:rFonts w:hint="eastAsia"/>
                <w:color w:val="000000"/>
                <w:sz w:val="20"/>
                <w:szCs w:val="20"/>
              </w:rPr>
              <w:t>徐鑫 胡恒东</w:t>
            </w:r>
          </w:p>
        </w:tc>
      </w:tr>
      <w:tr w:rsidR="006101D4" w14:paraId="0D390ED4" w14:textId="77777777" w:rsidTr="00FB05C5">
        <w:trPr>
          <w:trHeight w:val="248"/>
        </w:trPr>
        <w:tc>
          <w:tcPr>
            <w:tcW w:w="7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37C14D8B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27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DC8B13B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机电工程系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6743CED7" w14:textId="3509A57D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C60180">
              <w:rPr>
                <w:rFonts w:hint="eastAsia"/>
                <w:color w:val="000000"/>
                <w:sz w:val="20"/>
                <w:szCs w:val="20"/>
                <w:lang w:bidi="ar"/>
              </w:rPr>
              <w:t>智能汽车技术暨智能网联汽车技术选拔赛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2F6306F7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50F0B0D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2D27929E" w14:textId="5216A9FC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AA73A8">
              <w:rPr>
                <w:rFonts w:hint="eastAsia"/>
                <w:color w:val="000000"/>
                <w:sz w:val="20"/>
                <w:szCs w:val="20"/>
              </w:rPr>
              <w:t>徐鑫 胡恒东</w:t>
            </w:r>
          </w:p>
        </w:tc>
      </w:tr>
      <w:tr w:rsidR="006101D4" w14:paraId="006F05B2" w14:textId="77777777" w:rsidTr="00FB05C5">
        <w:trPr>
          <w:trHeight w:val="248"/>
        </w:trPr>
        <w:tc>
          <w:tcPr>
            <w:tcW w:w="72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60FA886C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28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065073ED" w14:textId="77777777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bidi="ar"/>
              </w:rPr>
              <w:t>机电工程系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577BF2A9" w14:textId="04C06F09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C60180">
              <w:rPr>
                <w:rFonts w:hint="eastAsia"/>
                <w:color w:val="000000"/>
                <w:sz w:val="20"/>
                <w:szCs w:val="20"/>
                <w:lang w:bidi="ar"/>
              </w:rPr>
              <w:t>智能汽车技术暨智能网联汽车技术选拔赛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491913A3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14:paraId="621330AD" w14:textId="77777777" w:rsidR="006101D4" w:rsidRDefault="006101D4" w:rsidP="006101D4">
            <w:pPr>
              <w:jc w:val="center"/>
              <w:rPr>
                <w:rFonts w:hint="eastAsia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153F3C3C" w14:textId="47F743A2" w:rsidR="006101D4" w:rsidRDefault="006101D4" w:rsidP="006101D4">
            <w:pPr>
              <w:widowControl/>
              <w:jc w:val="center"/>
              <w:textAlignment w:val="center"/>
              <w:rPr>
                <w:rFonts w:hint="eastAsia"/>
                <w:color w:val="000000"/>
                <w:sz w:val="20"/>
                <w:szCs w:val="20"/>
              </w:rPr>
            </w:pPr>
            <w:r w:rsidRPr="00AA73A8">
              <w:rPr>
                <w:rFonts w:hint="eastAsia"/>
                <w:color w:val="000000"/>
                <w:sz w:val="20"/>
                <w:szCs w:val="20"/>
              </w:rPr>
              <w:t>徐鑫 胡恒东</w:t>
            </w:r>
          </w:p>
        </w:tc>
      </w:tr>
    </w:tbl>
    <w:p w14:paraId="16B2F067" w14:textId="77777777" w:rsidR="00C11B09" w:rsidRDefault="00C11B09" w:rsidP="00C11B09">
      <w:pPr>
        <w:spacing w:before="75"/>
        <w:ind w:right="1635"/>
        <w:jc w:val="both"/>
        <w:rPr>
          <w:rFonts w:ascii="Times New Roman" w:hint="eastAsia"/>
          <w:sz w:val="29"/>
        </w:rPr>
        <w:sectPr w:rsidR="00C11B09" w:rsidSect="00C11B09">
          <w:headerReference w:type="default" r:id="rId9"/>
          <w:pgSz w:w="11910" w:h="16840"/>
          <w:pgMar w:top="780" w:right="760" w:bottom="280" w:left="620" w:header="0" w:footer="0" w:gutter="0"/>
          <w:cols w:space="720"/>
        </w:sectPr>
      </w:pPr>
    </w:p>
    <w:p w14:paraId="3273DDBB" w14:textId="23FA52A7" w:rsidR="0076705B" w:rsidRDefault="00D537C5" w:rsidP="0076705B">
      <w:pPr>
        <w:spacing w:before="75"/>
        <w:ind w:right="1635"/>
        <w:jc w:val="center"/>
        <w:rPr>
          <w:rFonts w:hint="eastAsia"/>
          <w:spacing w:val="-4"/>
          <w:sz w:val="48"/>
          <w:szCs w:val="40"/>
        </w:rPr>
      </w:pPr>
      <w:r>
        <w:rPr>
          <w:rFonts w:hint="eastAsia"/>
          <w:spacing w:val="-4"/>
          <w:sz w:val="48"/>
          <w:szCs w:val="40"/>
        </w:rPr>
        <w:lastRenderedPageBreak/>
        <w:t>A类</w:t>
      </w:r>
      <w:r w:rsidR="00C11B09">
        <w:rPr>
          <w:spacing w:val="-4"/>
          <w:sz w:val="48"/>
          <w:szCs w:val="40"/>
        </w:rPr>
        <w:t>评分标准</w:t>
      </w:r>
    </w:p>
    <w:tbl>
      <w:tblPr>
        <w:tblW w:w="10343" w:type="dxa"/>
        <w:tblLook w:val="04A0" w:firstRow="1" w:lastRow="0" w:firstColumn="1" w:lastColumn="0" w:noHBand="0" w:noVBand="1"/>
      </w:tblPr>
      <w:tblGrid>
        <w:gridCol w:w="1129"/>
        <w:gridCol w:w="851"/>
        <w:gridCol w:w="4961"/>
        <w:gridCol w:w="2268"/>
        <w:gridCol w:w="1134"/>
      </w:tblGrid>
      <w:tr w:rsidR="0076705B" w:rsidRPr="0076705B" w14:paraId="27AD7298" w14:textId="77777777" w:rsidTr="0076705B">
        <w:trPr>
          <w:trHeight w:val="285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E8246" w14:textId="77777777" w:rsidR="0076705B" w:rsidRPr="0076705B" w:rsidRDefault="0076705B" w:rsidP="0076705B">
            <w:pPr>
              <w:widowControl/>
              <w:autoSpaceDE/>
              <w:autoSpaceDN/>
              <w:jc w:val="center"/>
              <w:rPr>
                <w:rFonts w:ascii="思源宋体 CN SemiBold" w:eastAsia="等线" w:hAnsi="思源宋体 CN SemiBold" w:cs="思源宋体 CN SemiBold"/>
                <w:b/>
                <w:bCs/>
                <w:color w:val="000000"/>
                <w:sz w:val="24"/>
                <w:szCs w:val="24"/>
              </w:rPr>
            </w:pPr>
            <w:r w:rsidRPr="0076705B">
              <w:rPr>
                <w:rFonts w:ascii="思源宋体 CN SemiBold" w:eastAsia="等线" w:hAnsi="思源宋体 CN SemiBold" w:cs="思源宋体 CN SemiBold"/>
                <w:b/>
                <w:bCs/>
                <w:color w:val="000000"/>
                <w:sz w:val="24"/>
                <w:szCs w:val="24"/>
              </w:rPr>
              <w:t>一级指标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87C37" w14:textId="77777777" w:rsidR="0076705B" w:rsidRPr="0076705B" w:rsidRDefault="0076705B" w:rsidP="0076705B">
            <w:pPr>
              <w:widowControl/>
              <w:autoSpaceDE/>
              <w:autoSpaceDN/>
              <w:jc w:val="center"/>
              <w:rPr>
                <w:rFonts w:ascii="思源宋体 CN SemiBold" w:eastAsia="等线" w:hAnsi="思源宋体 CN SemiBold" w:cs="思源宋体 CN SemiBold"/>
                <w:b/>
                <w:bCs/>
                <w:color w:val="000000"/>
                <w:sz w:val="24"/>
                <w:szCs w:val="24"/>
              </w:rPr>
            </w:pPr>
            <w:r w:rsidRPr="0076705B">
              <w:rPr>
                <w:rFonts w:ascii="思源宋体 CN SemiBold" w:eastAsia="等线" w:hAnsi="思源宋体 CN SemiBold" w:cs="思源宋体 CN SemiBold"/>
                <w:b/>
                <w:bCs/>
                <w:color w:val="000000"/>
                <w:sz w:val="24"/>
                <w:szCs w:val="24"/>
              </w:rPr>
              <w:t>分值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23115" w14:textId="77777777" w:rsidR="0076705B" w:rsidRPr="0076705B" w:rsidRDefault="0076705B" w:rsidP="0076705B">
            <w:pPr>
              <w:widowControl/>
              <w:autoSpaceDE/>
              <w:autoSpaceDN/>
              <w:jc w:val="center"/>
              <w:rPr>
                <w:rFonts w:ascii="思源宋体 CN SemiBold" w:eastAsia="等线" w:hAnsi="思源宋体 CN SemiBold" w:cs="思源宋体 CN SemiBold"/>
                <w:b/>
                <w:bCs/>
                <w:color w:val="000000"/>
                <w:sz w:val="24"/>
                <w:szCs w:val="24"/>
              </w:rPr>
            </w:pPr>
            <w:r w:rsidRPr="0076705B">
              <w:rPr>
                <w:rFonts w:ascii="Microsoft YaHei UI" w:eastAsia="Microsoft YaHei UI" w:hAnsi="Microsoft YaHei UI" w:cs="思源宋体 CN SemiBold" w:hint="eastAsia"/>
                <w:b/>
                <w:bCs/>
                <w:color w:val="000000"/>
                <w:sz w:val="24"/>
                <w:szCs w:val="24"/>
              </w:rPr>
              <w:t>二</w:t>
            </w:r>
            <w:r w:rsidRPr="0076705B">
              <w:rPr>
                <w:rFonts w:ascii="思源宋体 CN SemiBold" w:eastAsia="等线" w:hAnsi="思源宋体 CN SemiBold" w:cs="思源宋体 CN SemiBold"/>
                <w:b/>
                <w:bCs/>
                <w:color w:val="000000"/>
                <w:sz w:val="24"/>
                <w:szCs w:val="24"/>
              </w:rPr>
              <w:t>级指标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C1CA12" w14:textId="77777777" w:rsidR="0076705B" w:rsidRPr="0076705B" w:rsidRDefault="0076705B" w:rsidP="0076705B">
            <w:pPr>
              <w:widowControl/>
              <w:autoSpaceDE/>
              <w:autoSpaceDN/>
              <w:jc w:val="center"/>
              <w:rPr>
                <w:rFonts w:ascii="思源宋体 CN SemiBold" w:eastAsia="等线" w:hAnsi="思源宋体 CN SemiBold" w:cs="思源宋体 CN SemiBold"/>
                <w:b/>
                <w:bCs/>
                <w:color w:val="000000"/>
                <w:sz w:val="24"/>
                <w:szCs w:val="24"/>
              </w:rPr>
            </w:pPr>
            <w:r w:rsidRPr="0076705B">
              <w:rPr>
                <w:rFonts w:ascii="思源宋体 CN SemiBold" w:eastAsia="等线" w:hAnsi="思源宋体 CN SemiBold" w:cs="思源宋体 CN SemiBold"/>
                <w:b/>
                <w:bCs/>
                <w:color w:val="000000"/>
                <w:sz w:val="24"/>
                <w:szCs w:val="24"/>
              </w:rPr>
              <w:t>分值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71ED67" w14:textId="77777777" w:rsidR="0076705B" w:rsidRPr="0076705B" w:rsidRDefault="0076705B" w:rsidP="0076705B">
            <w:pPr>
              <w:widowControl/>
              <w:autoSpaceDE/>
              <w:autoSpaceDN/>
              <w:jc w:val="center"/>
              <w:rPr>
                <w:rFonts w:ascii="思源宋体 CN SemiBold" w:eastAsia="等线" w:hAnsi="思源宋体 CN SemiBold" w:cs="思源宋体 CN SemiBold"/>
                <w:b/>
                <w:bCs/>
                <w:color w:val="000000"/>
                <w:sz w:val="24"/>
                <w:szCs w:val="24"/>
              </w:rPr>
            </w:pPr>
            <w:r w:rsidRPr="0076705B">
              <w:rPr>
                <w:rFonts w:ascii="思源宋体 CN SemiBold" w:eastAsia="等线" w:hAnsi="思源宋体 CN SemiBold" w:cs="思源宋体 CN SemiBold"/>
                <w:b/>
                <w:bCs/>
                <w:color w:val="000000"/>
                <w:sz w:val="24"/>
                <w:szCs w:val="24"/>
              </w:rPr>
              <w:t>得分</w:t>
            </w:r>
          </w:p>
        </w:tc>
      </w:tr>
      <w:tr w:rsidR="0076705B" w:rsidRPr="0076705B" w14:paraId="3C1C9604" w14:textId="77777777" w:rsidTr="0076705B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11F375" w14:textId="77777777" w:rsidR="0076705B" w:rsidRPr="0076705B" w:rsidRDefault="0076705B" w:rsidP="0076705B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76705B">
              <w:rPr>
                <w:rFonts w:hint="eastAsia"/>
                <w:color w:val="000000"/>
                <w:sz w:val="24"/>
                <w:szCs w:val="24"/>
              </w:rPr>
              <w:t>理论模块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598DB" w14:textId="77777777" w:rsidR="0076705B" w:rsidRPr="0076705B" w:rsidRDefault="0076705B" w:rsidP="0076705B">
            <w:pPr>
              <w:widowControl/>
              <w:autoSpaceDE/>
              <w:autoSpaceDN/>
              <w:jc w:val="center"/>
              <w:rPr>
                <w:rFonts w:hint="eastAsia"/>
              </w:rPr>
            </w:pPr>
            <w:r w:rsidRPr="0076705B">
              <w:rPr>
                <w:rFonts w:hint="eastAsia"/>
              </w:rPr>
              <w:t>100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60317" w14:textId="77777777" w:rsidR="0076705B" w:rsidRPr="0076705B" w:rsidRDefault="0076705B" w:rsidP="0076705B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76705B">
              <w:rPr>
                <w:rFonts w:hint="eastAsia"/>
                <w:color w:val="000000"/>
                <w:sz w:val="24"/>
                <w:szCs w:val="24"/>
              </w:rPr>
              <w:t>50 道理论知识测试单选题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A17B2D" w14:textId="77777777" w:rsidR="0076705B" w:rsidRPr="0076705B" w:rsidRDefault="0076705B" w:rsidP="0076705B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76705B">
              <w:rPr>
                <w:rFonts w:hint="eastAsia"/>
                <w:color w:val="000000"/>
                <w:sz w:val="24"/>
                <w:szCs w:val="24"/>
              </w:rPr>
              <w:t>2分/题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F1D87" w14:textId="77777777" w:rsidR="0076705B" w:rsidRPr="0076705B" w:rsidRDefault="0076705B" w:rsidP="0076705B">
            <w:pPr>
              <w:widowControl/>
              <w:autoSpaceDE/>
              <w:autoSpaceDN/>
              <w:jc w:val="center"/>
              <w:rPr>
                <w:rFonts w:hint="eastAsia"/>
              </w:rPr>
            </w:pPr>
            <w:r w:rsidRPr="0076705B">
              <w:rPr>
                <w:rFonts w:hint="eastAsia"/>
              </w:rPr>
              <w:t xml:space="preserve">　</w:t>
            </w:r>
          </w:p>
        </w:tc>
      </w:tr>
      <w:tr w:rsidR="0076705B" w:rsidRPr="0076705B" w14:paraId="6DCD4318" w14:textId="77777777" w:rsidTr="0076705B">
        <w:trPr>
          <w:trHeight w:val="285"/>
        </w:trPr>
        <w:tc>
          <w:tcPr>
            <w:tcW w:w="112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B3E65B" w14:textId="77777777" w:rsidR="0076705B" w:rsidRPr="0076705B" w:rsidRDefault="0076705B" w:rsidP="0076705B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76705B">
              <w:rPr>
                <w:rFonts w:hint="eastAsia"/>
                <w:color w:val="000000"/>
                <w:sz w:val="24"/>
                <w:szCs w:val="24"/>
              </w:rPr>
              <w:t>c语言编写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98EECD" w14:textId="77777777" w:rsidR="0076705B" w:rsidRPr="0076705B" w:rsidRDefault="0076705B" w:rsidP="0076705B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76705B">
              <w:rPr>
                <w:rFonts w:hint="eastAsia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0DFBB9" w14:textId="77777777" w:rsidR="0076705B" w:rsidRPr="0076705B" w:rsidRDefault="0076705B" w:rsidP="0076705B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76705B">
              <w:rPr>
                <w:rFonts w:hint="eastAsia"/>
                <w:color w:val="000000"/>
                <w:sz w:val="24"/>
                <w:szCs w:val="24"/>
              </w:rPr>
              <w:t>第一题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7ECC76" w14:textId="77777777" w:rsidR="0076705B" w:rsidRPr="0076705B" w:rsidRDefault="0076705B" w:rsidP="0076705B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76705B">
              <w:rPr>
                <w:rFonts w:hint="eastAsia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76A60F" w14:textId="77777777" w:rsidR="0076705B" w:rsidRPr="0076705B" w:rsidRDefault="0076705B" w:rsidP="0076705B">
            <w:pPr>
              <w:widowControl/>
              <w:autoSpaceDE/>
              <w:autoSpaceDN/>
              <w:jc w:val="center"/>
              <w:rPr>
                <w:rFonts w:hint="eastAsia"/>
              </w:rPr>
            </w:pPr>
            <w:r w:rsidRPr="0076705B">
              <w:rPr>
                <w:rFonts w:hint="eastAsia"/>
              </w:rPr>
              <w:t xml:space="preserve">　</w:t>
            </w:r>
          </w:p>
        </w:tc>
      </w:tr>
      <w:tr w:rsidR="0076705B" w:rsidRPr="0076705B" w14:paraId="3C06DB71" w14:textId="77777777" w:rsidTr="0076705B">
        <w:trPr>
          <w:trHeight w:val="285"/>
        </w:trPr>
        <w:tc>
          <w:tcPr>
            <w:tcW w:w="11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93F204" w14:textId="77777777" w:rsidR="0076705B" w:rsidRPr="0076705B" w:rsidRDefault="0076705B" w:rsidP="0076705B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4B87EDD" w14:textId="77777777" w:rsidR="0076705B" w:rsidRPr="0076705B" w:rsidRDefault="0076705B" w:rsidP="0076705B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79E0E" w14:textId="77777777" w:rsidR="0076705B" w:rsidRPr="0076705B" w:rsidRDefault="0076705B" w:rsidP="0076705B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76705B">
              <w:rPr>
                <w:rFonts w:hint="eastAsia"/>
                <w:color w:val="000000"/>
                <w:sz w:val="24"/>
                <w:szCs w:val="24"/>
              </w:rPr>
              <w:t>第二题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75AA6" w14:textId="77777777" w:rsidR="0076705B" w:rsidRPr="0076705B" w:rsidRDefault="0076705B" w:rsidP="0076705B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76705B">
              <w:rPr>
                <w:rFonts w:hint="eastAsia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D6ACC" w14:textId="77777777" w:rsidR="0076705B" w:rsidRPr="0076705B" w:rsidRDefault="0076705B" w:rsidP="0076705B">
            <w:pPr>
              <w:widowControl/>
              <w:autoSpaceDE/>
              <w:autoSpaceDN/>
              <w:jc w:val="center"/>
              <w:rPr>
                <w:rFonts w:hint="eastAsia"/>
              </w:rPr>
            </w:pPr>
            <w:r w:rsidRPr="0076705B">
              <w:rPr>
                <w:rFonts w:hint="eastAsia"/>
              </w:rPr>
              <w:t xml:space="preserve">　</w:t>
            </w:r>
          </w:p>
        </w:tc>
      </w:tr>
      <w:tr w:rsidR="0076705B" w:rsidRPr="0076705B" w14:paraId="20EE5920" w14:textId="77777777" w:rsidTr="0076705B">
        <w:trPr>
          <w:trHeight w:val="285"/>
        </w:trPr>
        <w:tc>
          <w:tcPr>
            <w:tcW w:w="11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1D54E4" w14:textId="77777777" w:rsidR="0076705B" w:rsidRPr="0076705B" w:rsidRDefault="0076705B" w:rsidP="0076705B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4E9CAC" w14:textId="77777777" w:rsidR="0076705B" w:rsidRPr="0076705B" w:rsidRDefault="0076705B" w:rsidP="0076705B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DD576A" w14:textId="77777777" w:rsidR="0076705B" w:rsidRPr="0076705B" w:rsidRDefault="0076705B" w:rsidP="0076705B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76705B">
              <w:rPr>
                <w:rFonts w:hint="eastAsia"/>
                <w:color w:val="000000"/>
                <w:sz w:val="24"/>
                <w:szCs w:val="24"/>
              </w:rPr>
              <w:t>第三题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6F4AC3" w14:textId="77777777" w:rsidR="0076705B" w:rsidRPr="0076705B" w:rsidRDefault="0076705B" w:rsidP="0076705B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76705B">
              <w:rPr>
                <w:rFonts w:hint="eastAsia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93D8BA" w14:textId="77777777" w:rsidR="0076705B" w:rsidRPr="0076705B" w:rsidRDefault="0076705B" w:rsidP="0076705B">
            <w:pPr>
              <w:widowControl/>
              <w:autoSpaceDE/>
              <w:autoSpaceDN/>
              <w:jc w:val="center"/>
              <w:rPr>
                <w:rFonts w:hint="eastAsia"/>
              </w:rPr>
            </w:pPr>
            <w:r w:rsidRPr="0076705B">
              <w:rPr>
                <w:rFonts w:hint="eastAsia"/>
              </w:rPr>
              <w:t xml:space="preserve">　</w:t>
            </w:r>
          </w:p>
        </w:tc>
      </w:tr>
      <w:tr w:rsidR="0076705B" w:rsidRPr="0076705B" w14:paraId="5C2A0002" w14:textId="77777777" w:rsidTr="0076705B">
        <w:trPr>
          <w:trHeight w:val="285"/>
        </w:trPr>
        <w:tc>
          <w:tcPr>
            <w:tcW w:w="11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DDD659" w14:textId="77777777" w:rsidR="0076705B" w:rsidRPr="0076705B" w:rsidRDefault="0076705B" w:rsidP="0076705B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74F73D" w14:textId="77777777" w:rsidR="0076705B" w:rsidRPr="0076705B" w:rsidRDefault="0076705B" w:rsidP="0076705B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DB001" w14:textId="77777777" w:rsidR="0076705B" w:rsidRPr="0076705B" w:rsidRDefault="0076705B" w:rsidP="0076705B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76705B">
              <w:rPr>
                <w:rFonts w:hint="eastAsia"/>
                <w:color w:val="000000"/>
                <w:sz w:val="24"/>
                <w:szCs w:val="24"/>
              </w:rPr>
              <w:t>第四题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61631" w14:textId="77777777" w:rsidR="0076705B" w:rsidRPr="0076705B" w:rsidRDefault="0076705B" w:rsidP="0076705B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76705B">
              <w:rPr>
                <w:rFonts w:hint="eastAsia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E2B24" w14:textId="77777777" w:rsidR="0076705B" w:rsidRPr="0076705B" w:rsidRDefault="0076705B" w:rsidP="0076705B">
            <w:pPr>
              <w:widowControl/>
              <w:autoSpaceDE/>
              <w:autoSpaceDN/>
              <w:jc w:val="center"/>
              <w:rPr>
                <w:rFonts w:hint="eastAsia"/>
              </w:rPr>
            </w:pPr>
            <w:r w:rsidRPr="0076705B">
              <w:rPr>
                <w:rFonts w:hint="eastAsia"/>
              </w:rPr>
              <w:t xml:space="preserve">　</w:t>
            </w:r>
          </w:p>
        </w:tc>
      </w:tr>
      <w:tr w:rsidR="0076705B" w:rsidRPr="0076705B" w14:paraId="11FDB04A" w14:textId="77777777" w:rsidTr="0076705B">
        <w:trPr>
          <w:trHeight w:val="285"/>
        </w:trPr>
        <w:tc>
          <w:tcPr>
            <w:tcW w:w="11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4F3759" w14:textId="77777777" w:rsidR="0076705B" w:rsidRPr="0076705B" w:rsidRDefault="0076705B" w:rsidP="0076705B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40B3D61" w14:textId="77777777" w:rsidR="0076705B" w:rsidRPr="0076705B" w:rsidRDefault="0076705B" w:rsidP="0076705B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3E893A" w14:textId="77777777" w:rsidR="0076705B" w:rsidRPr="0076705B" w:rsidRDefault="0076705B" w:rsidP="0076705B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76705B">
              <w:rPr>
                <w:rFonts w:hint="eastAsia"/>
                <w:color w:val="000000"/>
                <w:sz w:val="24"/>
                <w:szCs w:val="24"/>
              </w:rPr>
              <w:t>第五题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371DA" w14:textId="77777777" w:rsidR="0076705B" w:rsidRPr="0076705B" w:rsidRDefault="0076705B" w:rsidP="0076705B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76705B">
              <w:rPr>
                <w:rFonts w:hint="eastAsia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394BC" w14:textId="77777777" w:rsidR="0076705B" w:rsidRPr="0076705B" w:rsidRDefault="0076705B" w:rsidP="0076705B">
            <w:pPr>
              <w:widowControl/>
              <w:autoSpaceDE/>
              <w:autoSpaceDN/>
              <w:jc w:val="center"/>
              <w:rPr>
                <w:rFonts w:hint="eastAsia"/>
              </w:rPr>
            </w:pPr>
            <w:r w:rsidRPr="0076705B">
              <w:rPr>
                <w:rFonts w:hint="eastAsia"/>
              </w:rPr>
              <w:t xml:space="preserve">　</w:t>
            </w:r>
          </w:p>
        </w:tc>
      </w:tr>
      <w:tr w:rsidR="0076705B" w:rsidRPr="0076705B" w14:paraId="1BF82BF9" w14:textId="77777777" w:rsidTr="0076705B">
        <w:trPr>
          <w:trHeight w:val="285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0BF01" w14:textId="77777777" w:rsidR="0076705B" w:rsidRPr="0076705B" w:rsidRDefault="0076705B" w:rsidP="0076705B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76705B">
              <w:rPr>
                <w:rFonts w:hint="eastAsia"/>
                <w:color w:val="000000"/>
                <w:sz w:val="24"/>
                <w:szCs w:val="24"/>
              </w:rPr>
              <w:t>总分</w:t>
            </w:r>
          </w:p>
        </w:tc>
        <w:tc>
          <w:tcPr>
            <w:tcW w:w="80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68C6514" w14:textId="77777777" w:rsidR="0076705B" w:rsidRPr="0076705B" w:rsidRDefault="0076705B" w:rsidP="0076705B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76705B">
              <w:rPr>
                <w:rFonts w:hint="eastAsia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E7054" w14:textId="77777777" w:rsidR="0076705B" w:rsidRPr="0076705B" w:rsidRDefault="0076705B" w:rsidP="0076705B">
            <w:pPr>
              <w:widowControl/>
              <w:autoSpaceDE/>
              <w:autoSpaceDN/>
              <w:jc w:val="center"/>
              <w:rPr>
                <w:rFonts w:hint="eastAsia"/>
              </w:rPr>
            </w:pPr>
            <w:r w:rsidRPr="0076705B">
              <w:rPr>
                <w:rFonts w:hint="eastAsia"/>
              </w:rPr>
              <w:t xml:space="preserve">　</w:t>
            </w:r>
          </w:p>
        </w:tc>
      </w:tr>
    </w:tbl>
    <w:p w14:paraId="75D9A032" w14:textId="77777777" w:rsidR="0076705B" w:rsidRDefault="0076705B" w:rsidP="00B70FEF">
      <w:pPr>
        <w:spacing w:before="75"/>
        <w:ind w:right="1635"/>
        <w:jc w:val="center"/>
        <w:rPr>
          <w:rFonts w:hint="eastAsia"/>
          <w:spacing w:val="-4"/>
          <w:sz w:val="48"/>
          <w:szCs w:val="40"/>
        </w:rPr>
      </w:pPr>
    </w:p>
    <w:p w14:paraId="0053B458" w14:textId="18E3CA6E" w:rsidR="00B70FEF" w:rsidRDefault="00D537C5" w:rsidP="00B70FEF">
      <w:pPr>
        <w:spacing w:before="75"/>
        <w:ind w:right="1635"/>
        <w:jc w:val="center"/>
        <w:rPr>
          <w:rFonts w:hint="eastAsia"/>
          <w:spacing w:val="-4"/>
          <w:sz w:val="48"/>
          <w:szCs w:val="40"/>
        </w:rPr>
      </w:pPr>
      <w:r>
        <w:rPr>
          <w:rFonts w:hint="eastAsia"/>
          <w:spacing w:val="-4"/>
          <w:sz w:val="48"/>
          <w:szCs w:val="40"/>
        </w:rPr>
        <w:t>B类</w:t>
      </w:r>
      <w:r w:rsidR="00B70FEF">
        <w:rPr>
          <w:spacing w:val="-4"/>
          <w:sz w:val="48"/>
          <w:szCs w:val="40"/>
        </w:rPr>
        <w:t>评分标准</w:t>
      </w:r>
    </w:p>
    <w:tbl>
      <w:tblPr>
        <w:tblW w:w="10343" w:type="dxa"/>
        <w:tblLook w:val="04A0" w:firstRow="1" w:lastRow="0" w:firstColumn="1" w:lastColumn="0" w:noHBand="0" w:noVBand="1"/>
      </w:tblPr>
      <w:tblGrid>
        <w:gridCol w:w="1141"/>
        <w:gridCol w:w="764"/>
        <w:gridCol w:w="1273"/>
        <w:gridCol w:w="764"/>
        <w:gridCol w:w="2999"/>
        <w:gridCol w:w="2268"/>
        <w:gridCol w:w="1134"/>
      </w:tblGrid>
      <w:tr w:rsidR="00D537C5" w:rsidRPr="00D537C5" w14:paraId="033F0020" w14:textId="77777777" w:rsidTr="00D537C5">
        <w:trPr>
          <w:trHeight w:val="269"/>
        </w:trPr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31E05E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ascii="思源宋体 CN SemiBold" w:eastAsia="等线" w:hAnsi="思源宋体 CN SemiBold" w:cs="思源宋体 CN SemiBold"/>
                <w:b/>
                <w:bCs/>
                <w:color w:val="000000"/>
                <w:sz w:val="24"/>
                <w:szCs w:val="24"/>
              </w:rPr>
            </w:pPr>
            <w:r w:rsidRPr="00D537C5">
              <w:rPr>
                <w:rFonts w:ascii="思源宋体 CN SemiBold" w:eastAsia="等线" w:hAnsi="思源宋体 CN SemiBold" w:cs="思源宋体 CN SemiBold"/>
                <w:b/>
                <w:bCs/>
                <w:color w:val="000000"/>
                <w:sz w:val="24"/>
                <w:szCs w:val="24"/>
              </w:rPr>
              <w:t>一级指标</w:t>
            </w:r>
          </w:p>
        </w:tc>
        <w:tc>
          <w:tcPr>
            <w:tcW w:w="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97959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ascii="思源宋体 CN SemiBold" w:eastAsia="等线" w:hAnsi="思源宋体 CN SemiBold" w:cs="思源宋体 CN SemiBold"/>
                <w:b/>
                <w:bCs/>
                <w:color w:val="000000"/>
                <w:sz w:val="24"/>
                <w:szCs w:val="24"/>
              </w:rPr>
            </w:pPr>
            <w:r w:rsidRPr="00D537C5">
              <w:rPr>
                <w:rFonts w:ascii="思源宋体 CN SemiBold" w:eastAsia="等线" w:hAnsi="思源宋体 CN SemiBold" w:cs="思源宋体 CN SemiBold"/>
                <w:b/>
                <w:bCs/>
                <w:color w:val="000000"/>
                <w:sz w:val="24"/>
                <w:szCs w:val="24"/>
              </w:rPr>
              <w:t>分值</w:t>
            </w: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12744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ascii="思源宋体 CN SemiBold" w:eastAsia="等线" w:hAnsi="思源宋体 CN SemiBold" w:cs="思源宋体 CN SemiBold"/>
                <w:b/>
                <w:bCs/>
                <w:color w:val="000000"/>
                <w:sz w:val="24"/>
                <w:szCs w:val="24"/>
              </w:rPr>
            </w:pPr>
            <w:r w:rsidRPr="00D537C5">
              <w:rPr>
                <w:rFonts w:ascii="思源宋体 CN SemiBold" w:eastAsia="等线" w:hAnsi="思源宋体 CN SemiBold" w:cs="思源宋体 CN SemiBold"/>
                <w:b/>
                <w:bCs/>
                <w:color w:val="000000"/>
                <w:sz w:val="24"/>
                <w:szCs w:val="24"/>
              </w:rPr>
              <w:t>二级指标</w:t>
            </w:r>
          </w:p>
        </w:tc>
        <w:tc>
          <w:tcPr>
            <w:tcW w:w="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BC570A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ascii="思源宋体 CN SemiBold" w:eastAsia="等线" w:hAnsi="思源宋体 CN SemiBold" w:cs="思源宋体 CN SemiBold"/>
                <w:b/>
                <w:bCs/>
                <w:color w:val="000000"/>
                <w:sz w:val="24"/>
                <w:szCs w:val="24"/>
              </w:rPr>
            </w:pPr>
            <w:r w:rsidRPr="00D537C5">
              <w:rPr>
                <w:rFonts w:ascii="思源宋体 CN SemiBold" w:eastAsia="等线" w:hAnsi="思源宋体 CN SemiBold" w:cs="思源宋体 CN SemiBold"/>
                <w:b/>
                <w:bCs/>
                <w:color w:val="000000"/>
                <w:sz w:val="24"/>
                <w:szCs w:val="24"/>
              </w:rPr>
              <w:t>分值</w:t>
            </w:r>
          </w:p>
        </w:tc>
        <w:tc>
          <w:tcPr>
            <w:tcW w:w="29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63CD5C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ascii="思源宋体 CN SemiBold" w:eastAsia="等线" w:hAnsi="思源宋体 CN SemiBold" w:cs="思源宋体 CN SemiBold"/>
                <w:b/>
                <w:bCs/>
                <w:color w:val="000000"/>
                <w:sz w:val="24"/>
                <w:szCs w:val="24"/>
              </w:rPr>
            </w:pPr>
            <w:r w:rsidRPr="00D537C5">
              <w:rPr>
                <w:rFonts w:ascii="思源宋体 CN SemiBold" w:eastAsia="等线" w:hAnsi="思源宋体 CN SemiBold" w:cs="思源宋体 CN SemiBold"/>
                <w:b/>
                <w:bCs/>
                <w:color w:val="000000"/>
                <w:sz w:val="24"/>
                <w:szCs w:val="24"/>
              </w:rPr>
              <w:t>三级指标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A1B24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ascii="思源宋体 CN SemiBold" w:eastAsia="等线" w:hAnsi="思源宋体 CN SemiBold" w:cs="思源宋体 CN SemiBold"/>
                <w:b/>
                <w:bCs/>
                <w:color w:val="000000"/>
                <w:sz w:val="24"/>
                <w:szCs w:val="24"/>
              </w:rPr>
            </w:pPr>
            <w:r w:rsidRPr="00D537C5">
              <w:rPr>
                <w:rFonts w:ascii="思源宋体 CN SemiBold" w:eastAsia="等线" w:hAnsi="思源宋体 CN SemiBold" w:cs="思源宋体 CN SemiBold"/>
                <w:b/>
                <w:bCs/>
                <w:color w:val="000000"/>
                <w:sz w:val="24"/>
                <w:szCs w:val="24"/>
              </w:rPr>
              <w:t>分值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7FE9F3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ascii="思源宋体 CN SemiBold" w:eastAsia="等线" w:hAnsi="思源宋体 CN SemiBold" w:cs="思源宋体 CN SemiBold"/>
                <w:b/>
                <w:bCs/>
                <w:color w:val="000000"/>
                <w:sz w:val="24"/>
                <w:szCs w:val="24"/>
              </w:rPr>
            </w:pPr>
            <w:r w:rsidRPr="00D537C5">
              <w:rPr>
                <w:rFonts w:ascii="思源宋体 CN SemiBold" w:eastAsia="等线" w:hAnsi="思源宋体 CN SemiBold" w:cs="思源宋体 CN SemiBold"/>
                <w:b/>
                <w:bCs/>
                <w:color w:val="000000"/>
                <w:sz w:val="24"/>
                <w:szCs w:val="24"/>
              </w:rPr>
              <w:t>得分</w:t>
            </w:r>
          </w:p>
        </w:tc>
      </w:tr>
      <w:tr w:rsidR="00D537C5" w:rsidRPr="00D537C5" w14:paraId="44C48081" w14:textId="77777777" w:rsidTr="00D537C5">
        <w:trPr>
          <w:trHeight w:val="269"/>
        </w:trPr>
        <w:tc>
          <w:tcPr>
            <w:tcW w:w="11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46DDF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理论模块</w:t>
            </w:r>
          </w:p>
        </w:tc>
        <w:tc>
          <w:tcPr>
            <w:tcW w:w="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7B7DE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</w:rPr>
            </w:pPr>
            <w:r w:rsidRPr="00D537C5">
              <w:rPr>
                <w:rFonts w:hint="eastAsia"/>
              </w:rPr>
              <w:t>100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C57E71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</w:rPr>
            </w:pPr>
            <w:r w:rsidRPr="00D537C5">
              <w:rPr>
                <w:rFonts w:hint="eastAsia"/>
              </w:rPr>
              <w:t xml:space="preserve">　</w:t>
            </w:r>
          </w:p>
        </w:tc>
        <w:tc>
          <w:tcPr>
            <w:tcW w:w="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070C6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</w:rPr>
            </w:pPr>
            <w:r w:rsidRPr="00D537C5">
              <w:rPr>
                <w:rFonts w:hint="eastAsia"/>
              </w:rPr>
              <w:t xml:space="preserve">　</w:t>
            </w:r>
          </w:p>
        </w:tc>
        <w:tc>
          <w:tcPr>
            <w:tcW w:w="2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3067D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50 道理论知识测试单选题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CC9D8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2分/题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8348A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</w:rPr>
            </w:pPr>
            <w:r w:rsidRPr="00D537C5">
              <w:rPr>
                <w:rFonts w:hint="eastAsia"/>
              </w:rPr>
              <w:t xml:space="preserve">　</w:t>
            </w:r>
          </w:p>
        </w:tc>
      </w:tr>
      <w:tr w:rsidR="00D537C5" w:rsidRPr="00D537C5" w14:paraId="2CABB8A1" w14:textId="77777777" w:rsidTr="00D537C5">
        <w:trPr>
          <w:trHeight w:val="269"/>
        </w:trPr>
        <w:tc>
          <w:tcPr>
            <w:tcW w:w="1141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829DB2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车模软硬件检修与调试</w:t>
            </w:r>
          </w:p>
        </w:tc>
        <w:tc>
          <w:tcPr>
            <w:tcW w:w="76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87E6B" w14:textId="7BE4F482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6B705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</w:rPr>
            </w:pPr>
            <w:r w:rsidRPr="00D537C5">
              <w:rPr>
                <w:rFonts w:hint="eastAsia"/>
              </w:rPr>
              <w:t>1.车模安装</w:t>
            </w:r>
          </w:p>
        </w:tc>
        <w:tc>
          <w:tcPr>
            <w:tcW w:w="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E82717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062E3" w14:textId="53C14022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（1）</w:t>
            </w:r>
            <w:r>
              <w:rPr>
                <w:rFonts w:hint="eastAsia"/>
                <w:color w:val="000000"/>
                <w:sz w:val="24"/>
                <w:szCs w:val="24"/>
              </w:rPr>
              <w:t>车模</w:t>
            </w:r>
            <w:r w:rsidRPr="00D537C5">
              <w:rPr>
                <w:rFonts w:hint="eastAsia"/>
                <w:color w:val="000000"/>
                <w:sz w:val="24"/>
                <w:szCs w:val="24"/>
              </w:rPr>
              <w:t>是否正确安装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4E8DE2" w14:textId="2C8161A2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5F4C3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</w:rPr>
            </w:pPr>
            <w:r w:rsidRPr="00D537C5">
              <w:rPr>
                <w:rFonts w:hint="eastAsia"/>
              </w:rPr>
              <w:t xml:space="preserve">　</w:t>
            </w:r>
          </w:p>
        </w:tc>
      </w:tr>
      <w:tr w:rsidR="00D537C5" w:rsidRPr="00D537C5" w14:paraId="79651ECC" w14:textId="77777777" w:rsidTr="00D537C5">
        <w:trPr>
          <w:trHeight w:val="269"/>
        </w:trPr>
        <w:tc>
          <w:tcPr>
            <w:tcW w:w="114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2D6BF85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76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E32A7" w14:textId="1213B326" w:rsidR="00D537C5" w:rsidRPr="00D537C5" w:rsidRDefault="00D537C5" w:rsidP="00D537C5">
            <w:pPr>
              <w:jc w:val="center"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12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69E245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2.检测屏幕模块显示</w:t>
            </w:r>
          </w:p>
        </w:tc>
        <w:tc>
          <w:tcPr>
            <w:tcW w:w="7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A5458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2A7BD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（1）屏幕硬件连接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9A320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3D592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</w:rPr>
            </w:pPr>
            <w:r w:rsidRPr="00D537C5">
              <w:rPr>
                <w:rFonts w:hint="eastAsia"/>
              </w:rPr>
              <w:t xml:space="preserve">　</w:t>
            </w:r>
          </w:p>
        </w:tc>
      </w:tr>
      <w:tr w:rsidR="00D537C5" w:rsidRPr="00D537C5" w14:paraId="379BE733" w14:textId="77777777" w:rsidTr="00D537C5">
        <w:trPr>
          <w:trHeight w:val="269"/>
        </w:trPr>
        <w:tc>
          <w:tcPr>
            <w:tcW w:w="114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75B735E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76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5AF58" w14:textId="093BE993" w:rsidR="00D537C5" w:rsidRPr="00D537C5" w:rsidRDefault="00D537C5" w:rsidP="00D537C5">
            <w:pPr>
              <w:jc w:val="center"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04A6C6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7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7ED1AB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2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E81DD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（2）屏幕模块是否存在损坏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8AE9D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F80C5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</w:rPr>
            </w:pPr>
            <w:r w:rsidRPr="00D537C5">
              <w:rPr>
                <w:rFonts w:hint="eastAsia"/>
              </w:rPr>
              <w:t xml:space="preserve">　</w:t>
            </w:r>
          </w:p>
        </w:tc>
      </w:tr>
      <w:tr w:rsidR="00D537C5" w:rsidRPr="00D537C5" w14:paraId="5CDDA2B6" w14:textId="77777777" w:rsidTr="00D537C5">
        <w:trPr>
          <w:trHeight w:val="269"/>
        </w:trPr>
        <w:tc>
          <w:tcPr>
            <w:tcW w:w="114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3015D00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76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9C229" w14:textId="14541FB4" w:rsidR="00D537C5" w:rsidRPr="00D537C5" w:rsidRDefault="00D537C5" w:rsidP="00D537C5">
            <w:pPr>
              <w:jc w:val="center"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7A6DCC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7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D2E8DA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2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BC072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（3）电机占空比能否在屏幕显示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2B9AB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A9B04F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</w:rPr>
            </w:pPr>
            <w:r w:rsidRPr="00D537C5">
              <w:rPr>
                <w:rFonts w:hint="eastAsia"/>
              </w:rPr>
              <w:t xml:space="preserve">　</w:t>
            </w:r>
          </w:p>
        </w:tc>
      </w:tr>
      <w:tr w:rsidR="00D537C5" w:rsidRPr="00D537C5" w14:paraId="1D66F318" w14:textId="77777777" w:rsidTr="00D537C5">
        <w:trPr>
          <w:trHeight w:val="269"/>
        </w:trPr>
        <w:tc>
          <w:tcPr>
            <w:tcW w:w="114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DB7FC0E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76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4D7A0E" w14:textId="252E9438" w:rsidR="00D537C5" w:rsidRPr="00D537C5" w:rsidRDefault="00D537C5" w:rsidP="00D537C5">
            <w:pPr>
              <w:jc w:val="center"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12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0442C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3.检测按键</w:t>
            </w:r>
          </w:p>
        </w:tc>
        <w:tc>
          <w:tcPr>
            <w:tcW w:w="7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544B11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0810C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（1）按键1代码是否存在问题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39A34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F85A6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</w:rPr>
            </w:pPr>
            <w:r w:rsidRPr="00D537C5">
              <w:rPr>
                <w:rFonts w:hint="eastAsia"/>
              </w:rPr>
              <w:t xml:space="preserve">　</w:t>
            </w:r>
          </w:p>
        </w:tc>
      </w:tr>
      <w:tr w:rsidR="00D537C5" w:rsidRPr="00D537C5" w14:paraId="2BA0D998" w14:textId="77777777" w:rsidTr="00D537C5">
        <w:trPr>
          <w:trHeight w:val="269"/>
        </w:trPr>
        <w:tc>
          <w:tcPr>
            <w:tcW w:w="114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188A5A1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76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6D706" w14:textId="043746BB" w:rsidR="00D537C5" w:rsidRPr="00D537C5" w:rsidRDefault="00D537C5" w:rsidP="00D537C5">
            <w:pPr>
              <w:jc w:val="center"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B3CA3C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7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623D75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2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DC8D4A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（2）按键2代码是否存在问题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53D47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CAE1F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</w:rPr>
            </w:pPr>
            <w:r w:rsidRPr="00D537C5">
              <w:rPr>
                <w:rFonts w:hint="eastAsia"/>
              </w:rPr>
              <w:t xml:space="preserve">　</w:t>
            </w:r>
          </w:p>
        </w:tc>
      </w:tr>
      <w:tr w:rsidR="00D537C5" w:rsidRPr="00D537C5" w14:paraId="01CD1B2B" w14:textId="77777777" w:rsidTr="00D537C5">
        <w:trPr>
          <w:trHeight w:val="269"/>
        </w:trPr>
        <w:tc>
          <w:tcPr>
            <w:tcW w:w="114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4C85949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76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1620C9" w14:textId="7FDFFA17" w:rsidR="00D537C5" w:rsidRPr="00D537C5" w:rsidRDefault="00D537C5" w:rsidP="00D537C5">
            <w:pPr>
              <w:jc w:val="center"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12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47BA3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4.检测电机</w:t>
            </w:r>
          </w:p>
        </w:tc>
        <w:tc>
          <w:tcPr>
            <w:tcW w:w="7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7F408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30</w:t>
            </w:r>
          </w:p>
        </w:tc>
        <w:tc>
          <w:tcPr>
            <w:tcW w:w="2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9AC40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（1）驱动接线是否无问题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1E8D2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D8465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</w:rPr>
            </w:pPr>
            <w:r w:rsidRPr="00D537C5">
              <w:rPr>
                <w:rFonts w:hint="eastAsia"/>
              </w:rPr>
              <w:t xml:space="preserve">　</w:t>
            </w:r>
          </w:p>
        </w:tc>
      </w:tr>
      <w:tr w:rsidR="00D537C5" w:rsidRPr="00D537C5" w14:paraId="0E921967" w14:textId="77777777" w:rsidTr="00D537C5">
        <w:trPr>
          <w:trHeight w:val="269"/>
        </w:trPr>
        <w:tc>
          <w:tcPr>
            <w:tcW w:w="114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497F97E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76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B2B72" w14:textId="6A469E79" w:rsidR="00D537C5" w:rsidRPr="00D537C5" w:rsidRDefault="00D537C5" w:rsidP="00D537C5">
            <w:pPr>
              <w:jc w:val="center"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CE88A2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7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5C8EFC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2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6352F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（2）电机接线是否存在问题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32B89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9E9FC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</w:rPr>
            </w:pPr>
            <w:r w:rsidRPr="00D537C5">
              <w:rPr>
                <w:rFonts w:hint="eastAsia"/>
              </w:rPr>
              <w:t xml:space="preserve">　</w:t>
            </w:r>
          </w:p>
        </w:tc>
      </w:tr>
      <w:tr w:rsidR="00D537C5" w:rsidRPr="00D537C5" w14:paraId="4FE74105" w14:textId="77777777" w:rsidTr="00D537C5">
        <w:trPr>
          <w:trHeight w:val="269"/>
        </w:trPr>
        <w:tc>
          <w:tcPr>
            <w:tcW w:w="114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5E54862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76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68CEA" w14:textId="28017CB2" w:rsidR="00D537C5" w:rsidRPr="00D537C5" w:rsidRDefault="00D537C5" w:rsidP="00D537C5">
            <w:pPr>
              <w:jc w:val="center"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28BCC5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7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DEA5E7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2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8F3FF6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（3）电机能否正反转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958291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ECDBA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</w:rPr>
            </w:pPr>
            <w:r w:rsidRPr="00D537C5">
              <w:rPr>
                <w:rFonts w:hint="eastAsia"/>
              </w:rPr>
              <w:t xml:space="preserve">　</w:t>
            </w:r>
          </w:p>
        </w:tc>
      </w:tr>
      <w:tr w:rsidR="00D537C5" w:rsidRPr="00D537C5" w14:paraId="7BF43BAC" w14:textId="77777777" w:rsidTr="00D537C5">
        <w:trPr>
          <w:trHeight w:val="269"/>
        </w:trPr>
        <w:tc>
          <w:tcPr>
            <w:tcW w:w="114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5B63E98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76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C4EFE" w14:textId="793999A7" w:rsidR="00D537C5" w:rsidRPr="00D537C5" w:rsidRDefault="00D537C5" w:rsidP="00D537C5">
            <w:pPr>
              <w:jc w:val="center"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BF5732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7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80C273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2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092D7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（4）按键能否控制电机转速增加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FE17F9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A8B70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</w:rPr>
            </w:pPr>
            <w:r w:rsidRPr="00D537C5">
              <w:rPr>
                <w:rFonts w:hint="eastAsia"/>
              </w:rPr>
              <w:t xml:space="preserve">　</w:t>
            </w:r>
          </w:p>
        </w:tc>
      </w:tr>
      <w:tr w:rsidR="00D537C5" w:rsidRPr="00D537C5" w14:paraId="14D31A34" w14:textId="77777777" w:rsidTr="00D537C5">
        <w:trPr>
          <w:trHeight w:val="269"/>
        </w:trPr>
        <w:tc>
          <w:tcPr>
            <w:tcW w:w="114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3A23C94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76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AE6C9" w14:textId="487B69F9" w:rsidR="00D537C5" w:rsidRPr="00D537C5" w:rsidRDefault="00D537C5" w:rsidP="00D537C5">
            <w:pPr>
              <w:jc w:val="center"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7491DF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7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0D0496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2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75A99D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（5）按键能否控制电机转速减小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F8AB92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DB0171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</w:rPr>
            </w:pPr>
            <w:r w:rsidRPr="00D537C5">
              <w:rPr>
                <w:rFonts w:hint="eastAsia"/>
              </w:rPr>
              <w:t xml:space="preserve">　</w:t>
            </w:r>
          </w:p>
        </w:tc>
      </w:tr>
      <w:tr w:rsidR="00D537C5" w:rsidRPr="00D537C5" w14:paraId="17E8836F" w14:textId="77777777" w:rsidTr="00D537C5">
        <w:trPr>
          <w:trHeight w:val="269"/>
        </w:trPr>
        <w:tc>
          <w:tcPr>
            <w:tcW w:w="114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1A101AE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76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CA19F3" w14:textId="10ACE7A4" w:rsidR="00D537C5" w:rsidRPr="00D537C5" w:rsidRDefault="00D537C5" w:rsidP="00D537C5">
            <w:pPr>
              <w:jc w:val="center"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1273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52396D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5.综合素养</w:t>
            </w:r>
          </w:p>
        </w:tc>
        <w:tc>
          <w:tcPr>
            <w:tcW w:w="76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71C7C7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09EFD4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（1）工作服、工作帽、工作鞋穿戴规范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4261A2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A85C45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</w:rPr>
            </w:pPr>
            <w:r w:rsidRPr="00D537C5">
              <w:rPr>
                <w:rFonts w:hint="eastAsia"/>
              </w:rPr>
              <w:t xml:space="preserve">　</w:t>
            </w:r>
          </w:p>
        </w:tc>
      </w:tr>
      <w:tr w:rsidR="00D537C5" w:rsidRPr="00D537C5" w14:paraId="04FFFF13" w14:textId="77777777" w:rsidTr="00D537C5">
        <w:trPr>
          <w:trHeight w:val="269"/>
        </w:trPr>
        <w:tc>
          <w:tcPr>
            <w:tcW w:w="114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E06EDEC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76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26434" w14:textId="2479AF8F" w:rsidR="00D537C5" w:rsidRPr="00D537C5" w:rsidRDefault="00D537C5" w:rsidP="00D537C5">
            <w:pPr>
              <w:jc w:val="center"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A2B0731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7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BFB6A5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2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EBB99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（2）工具量具使用和摆放规范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FA662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9EFA96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</w:rPr>
            </w:pPr>
            <w:r w:rsidRPr="00D537C5">
              <w:rPr>
                <w:rFonts w:hint="eastAsia"/>
              </w:rPr>
              <w:t xml:space="preserve">　</w:t>
            </w:r>
          </w:p>
        </w:tc>
      </w:tr>
      <w:tr w:rsidR="00D537C5" w:rsidRPr="00D537C5" w14:paraId="3C4D3C78" w14:textId="77777777" w:rsidTr="00D537C5">
        <w:trPr>
          <w:trHeight w:val="269"/>
        </w:trPr>
        <w:tc>
          <w:tcPr>
            <w:tcW w:w="114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BE92051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76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9A7E7" w14:textId="44AFF922" w:rsidR="00D537C5" w:rsidRPr="00D537C5" w:rsidRDefault="00D537C5" w:rsidP="00D537C5">
            <w:pPr>
              <w:jc w:val="center"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0FB3915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7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C9D79D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2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1549C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（3）代码编写规范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7D5D1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D27130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</w:rPr>
            </w:pPr>
            <w:r w:rsidRPr="00D537C5">
              <w:rPr>
                <w:rFonts w:hint="eastAsia"/>
              </w:rPr>
              <w:t xml:space="preserve">　</w:t>
            </w:r>
          </w:p>
        </w:tc>
      </w:tr>
      <w:tr w:rsidR="00D537C5" w:rsidRPr="00D537C5" w14:paraId="3D6C2E26" w14:textId="77777777" w:rsidTr="00D537C5">
        <w:trPr>
          <w:trHeight w:val="269"/>
        </w:trPr>
        <w:tc>
          <w:tcPr>
            <w:tcW w:w="114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A15A613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764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128FB" w14:textId="115E4FD6" w:rsidR="00D537C5" w:rsidRPr="00D537C5" w:rsidRDefault="00D537C5" w:rsidP="00D537C5">
            <w:pPr>
              <w:jc w:val="center"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127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ADDE53E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76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DB08757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2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44EC58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</w:rPr>
            </w:pPr>
            <w:r w:rsidRPr="00D537C5">
              <w:rPr>
                <w:rFonts w:hint="eastAsia"/>
              </w:rPr>
              <w:t>（4）赛后现场清理、清洁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BE0B5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85972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</w:rPr>
            </w:pPr>
            <w:r w:rsidRPr="00D537C5">
              <w:rPr>
                <w:rFonts w:hint="eastAsia"/>
              </w:rPr>
              <w:t xml:space="preserve">　</w:t>
            </w:r>
          </w:p>
        </w:tc>
      </w:tr>
      <w:tr w:rsidR="00D537C5" w:rsidRPr="00D537C5" w14:paraId="6E57AAA5" w14:textId="77777777" w:rsidTr="00D537C5">
        <w:trPr>
          <w:trHeight w:val="269"/>
        </w:trPr>
        <w:tc>
          <w:tcPr>
            <w:tcW w:w="114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A33496F" w14:textId="77777777" w:rsidR="00D537C5" w:rsidRPr="00D537C5" w:rsidRDefault="00D537C5" w:rsidP="00D537C5">
            <w:pPr>
              <w:widowControl/>
              <w:autoSpaceDE/>
              <w:autoSpaceDN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76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51B2A" w14:textId="15D405E2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FED35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6.技能熟练程度</w:t>
            </w:r>
          </w:p>
        </w:tc>
        <w:tc>
          <w:tcPr>
            <w:tcW w:w="7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BC0A6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A9B91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按时完成为 0 分，每提前 1分钟加1分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EB583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62007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</w:rPr>
            </w:pPr>
            <w:r w:rsidRPr="00D537C5">
              <w:rPr>
                <w:rFonts w:hint="eastAsia"/>
              </w:rPr>
              <w:t xml:space="preserve">　</w:t>
            </w:r>
          </w:p>
        </w:tc>
      </w:tr>
      <w:tr w:rsidR="00D537C5" w:rsidRPr="00D537C5" w14:paraId="7EBE7514" w14:textId="77777777" w:rsidTr="00D537C5">
        <w:trPr>
          <w:trHeight w:val="269"/>
        </w:trPr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A70AE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总分</w:t>
            </w:r>
          </w:p>
        </w:tc>
        <w:tc>
          <w:tcPr>
            <w:tcW w:w="80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1019D0D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sz w:val="24"/>
                <w:szCs w:val="24"/>
              </w:rPr>
            </w:pPr>
            <w:r w:rsidRPr="00D537C5">
              <w:rPr>
                <w:rFonts w:hint="eastAsia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F2CD64" w14:textId="77777777" w:rsidR="00D537C5" w:rsidRPr="00D537C5" w:rsidRDefault="00D537C5" w:rsidP="00D537C5">
            <w:pPr>
              <w:widowControl/>
              <w:autoSpaceDE/>
              <w:autoSpaceDN/>
              <w:jc w:val="center"/>
              <w:rPr>
                <w:rFonts w:hint="eastAsia"/>
              </w:rPr>
            </w:pPr>
            <w:r w:rsidRPr="00D537C5">
              <w:rPr>
                <w:rFonts w:hint="eastAsia"/>
              </w:rPr>
              <w:t xml:space="preserve">　</w:t>
            </w:r>
          </w:p>
        </w:tc>
      </w:tr>
    </w:tbl>
    <w:p w14:paraId="68D8AE9C" w14:textId="77777777" w:rsidR="0019114F" w:rsidRDefault="0019114F">
      <w:pPr>
        <w:rPr>
          <w:rFonts w:hint="eastAsia"/>
        </w:rPr>
      </w:pPr>
    </w:p>
    <w:sectPr w:rsidR="0019114F" w:rsidSect="00C11B09">
      <w:pgSz w:w="11910" w:h="16840"/>
      <w:pgMar w:top="780" w:right="760" w:bottom="280" w:left="62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AC60F42" w14:textId="77777777" w:rsidR="000C1176" w:rsidRDefault="000C1176" w:rsidP="00C11B09">
      <w:pPr>
        <w:rPr>
          <w:rFonts w:hint="eastAsia"/>
        </w:rPr>
      </w:pPr>
      <w:r>
        <w:separator/>
      </w:r>
    </w:p>
  </w:endnote>
  <w:endnote w:type="continuationSeparator" w:id="0">
    <w:p w14:paraId="043F3A83" w14:textId="77777777" w:rsidR="000C1176" w:rsidRDefault="000C1176" w:rsidP="00C11B09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思源宋体 CN SemiBold">
    <w:altName w:val="宋体"/>
    <w:charset w:val="00"/>
    <w:family w:val="roman"/>
    <w:pitch w:val="variable"/>
    <w:sig w:usb0="20007A87" w:usb1="80000000" w:usb2="00000008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0A00EF9" w14:textId="77777777" w:rsidR="000C1176" w:rsidRDefault="000C1176" w:rsidP="00C11B09">
      <w:pPr>
        <w:rPr>
          <w:rFonts w:hint="eastAsia"/>
        </w:rPr>
      </w:pPr>
      <w:r>
        <w:separator/>
      </w:r>
    </w:p>
  </w:footnote>
  <w:footnote w:type="continuationSeparator" w:id="0">
    <w:p w14:paraId="2604D283" w14:textId="77777777" w:rsidR="000C1176" w:rsidRDefault="000C1176" w:rsidP="00C11B09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6CFD2D" w14:textId="239946FE" w:rsidR="00C11B09" w:rsidRDefault="00C11B09">
    <w:pPr>
      <w:pStyle w:val="a7"/>
      <w:spacing w:line="14" w:lineRule="auto"/>
      <w:rPr>
        <w:rFonts w:hint="eastAsia"/>
        <w:sz w:val="20"/>
      </w:rPr>
    </w:pPr>
    <w:r>
      <w:rPr>
        <w:rFonts w:hint="eastAsia"/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74E2713C" wp14:editId="5A02418B">
              <wp:simplePos x="0" y="0"/>
              <wp:positionH relativeFrom="page">
                <wp:posOffset>3517900</wp:posOffset>
              </wp:positionH>
              <wp:positionV relativeFrom="page">
                <wp:posOffset>5715</wp:posOffset>
              </wp:positionV>
              <wp:extent cx="146050" cy="152400"/>
              <wp:effectExtent l="0" t="0" r="0" b="0"/>
              <wp:wrapNone/>
              <wp:docPr id="1400503717" name="文本框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605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E1EFC51" w14:textId="77777777" w:rsidR="00C11B09" w:rsidRDefault="00C11B09">
                          <w:pPr>
                            <w:spacing w:before="12"/>
                            <w:ind w:left="60"/>
                            <w:rPr>
                              <w:rFonts w:ascii="Times New Roman" w:hint="eastAsia"/>
                              <w:sz w:val="18"/>
                            </w:rPr>
                          </w:pPr>
                          <w:r>
                            <w:rPr>
                              <w:rFonts w:ascii="Times New Roman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ascii="Times New Roman"/>
                              <w:sz w:val="18"/>
                            </w:rPr>
                            <w:instrText xml:space="preserve"> PAGE </w:instrText>
                          </w:r>
                          <w:r>
                            <w:rPr>
                              <w:rFonts w:ascii="Times New Roman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rFonts w:ascii="Times New Roman"/>
                              <w:sz w:val="18"/>
                            </w:rPr>
                            <w:t>1</w:t>
                          </w:r>
                          <w:r>
                            <w:rPr>
                              <w:rFonts w:ascii="Times New Roman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4E2713C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277pt;margin-top:.45pt;width:11.5pt;height:12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" filled="f" stroked="f">
              <v:textbox inset="0,0,0,0">
                <w:txbxContent>
                  <w:p w14:paraId="2E1EFC51" w14:textId="77777777" w:rsidR="00C11B09" w:rsidRDefault="00C11B09">
                    <w:pPr>
                      <w:spacing w:before="12"/>
                      <w:ind w:left="60"/>
                      <w:rPr>
                        <w:rFonts w:ascii="Times New Roman" w:hint="eastAsia"/>
                        <w:sz w:val="18"/>
                      </w:rPr>
                    </w:pPr>
                    <w:r>
                      <w:rPr>
                        <w:rFonts w:ascii="Times New Roman"/>
                        <w:sz w:val="18"/>
                      </w:rPr>
                      <w:fldChar w:fldCharType="begin"/>
                    </w:r>
                    <w:r>
                      <w:rPr>
                        <w:rFonts w:ascii="Times New Roman"/>
                        <w:sz w:val="18"/>
                      </w:rPr>
                      <w:instrText xml:space="preserve"> PAGE </w:instrText>
                    </w:r>
                    <w:r>
                      <w:rPr>
                        <w:rFonts w:ascii="Times New Roman"/>
                        <w:sz w:val="18"/>
                      </w:rPr>
                      <w:fldChar w:fldCharType="separate"/>
                    </w:r>
                    <w:r>
                      <w:rPr>
                        <w:rFonts w:ascii="Times New Roman"/>
                        <w:sz w:val="18"/>
                      </w:rPr>
                      <w:t>1</w:t>
                    </w:r>
                    <w:r>
                      <w:rPr>
                        <w:rFonts w:ascii="Times New Roman"/>
                        <w:sz w:val="18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2D0420" w14:textId="77777777" w:rsidR="00F27A42" w:rsidRDefault="00F27A42">
    <w:pPr>
      <w:pStyle w:val="a7"/>
      <w:spacing w:line="14" w:lineRule="auto"/>
      <w:rPr>
        <w:rFonts w:hint="eastAsia"/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467552" w14:textId="77777777" w:rsidR="00C11B09" w:rsidRDefault="00C11B09">
    <w:pPr>
      <w:pStyle w:val="a7"/>
      <w:spacing w:line="14" w:lineRule="auto"/>
      <w:rPr>
        <w:rFonts w:hint="eastAsia"/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B5E306ED"/>
    <w:multiLevelType w:val="multilevel"/>
    <w:tmpl w:val="B5E306ED"/>
    <w:lvl w:ilvl="0">
      <w:start w:val="1"/>
      <w:numFmt w:val="decimal"/>
      <w:lvlText w:val="%1."/>
      <w:lvlJc w:val="left"/>
      <w:pPr>
        <w:ind w:left="1391" w:hanging="283"/>
      </w:pPr>
      <w:rPr>
        <w:rFonts w:ascii="宋体" w:eastAsia="宋体" w:hAnsi="宋体" w:cs="宋体" w:hint="default"/>
        <w:b w:val="0"/>
        <w:bCs w:val="0"/>
        <w:i w:val="0"/>
        <w:iCs w:val="0"/>
        <w:spacing w:val="-2"/>
        <w:w w:val="100"/>
        <w:sz w:val="26"/>
        <w:szCs w:val="26"/>
        <w:lang w:val="en-US" w:eastAsia="zh-CN" w:bidi="ar-SA"/>
      </w:rPr>
    </w:lvl>
    <w:lvl w:ilvl="1">
      <w:numFmt w:val="bullet"/>
      <w:lvlText w:val="•"/>
      <w:lvlJc w:val="left"/>
      <w:pPr>
        <w:ind w:left="2312" w:hanging="283"/>
      </w:pPr>
      <w:rPr>
        <w:rFonts w:hint="default"/>
        <w:lang w:val="en-US" w:eastAsia="zh-CN" w:bidi="ar-SA"/>
      </w:rPr>
    </w:lvl>
    <w:lvl w:ilvl="2">
      <w:numFmt w:val="bullet"/>
      <w:lvlText w:val="•"/>
      <w:lvlJc w:val="left"/>
      <w:pPr>
        <w:ind w:left="3225" w:hanging="283"/>
      </w:pPr>
      <w:rPr>
        <w:rFonts w:hint="default"/>
        <w:lang w:val="en-US" w:eastAsia="zh-CN" w:bidi="ar-SA"/>
      </w:rPr>
    </w:lvl>
    <w:lvl w:ilvl="3">
      <w:numFmt w:val="bullet"/>
      <w:lvlText w:val="•"/>
      <w:lvlJc w:val="left"/>
      <w:pPr>
        <w:ind w:left="4137" w:hanging="283"/>
      </w:pPr>
      <w:rPr>
        <w:rFonts w:hint="default"/>
        <w:lang w:val="en-US" w:eastAsia="zh-CN" w:bidi="ar-SA"/>
      </w:rPr>
    </w:lvl>
    <w:lvl w:ilvl="4">
      <w:numFmt w:val="bullet"/>
      <w:lvlText w:val="•"/>
      <w:lvlJc w:val="left"/>
      <w:pPr>
        <w:ind w:left="5050" w:hanging="283"/>
      </w:pPr>
      <w:rPr>
        <w:rFonts w:hint="default"/>
        <w:lang w:val="en-US" w:eastAsia="zh-CN" w:bidi="ar-SA"/>
      </w:rPr>
    </w:lvl>
    <w:lvl w:ilvl="5">
      <w:numFmt w:val="bullet"/>
      <w:lvlText w:val="•"/>
      <w:lvlJc w:val="left"/>
      <w:pPr>
        <w:ind w:left="5963" w:hanging="283"/>
      </w:pPr>
      <w:rPr>
        <w:rFonts w:hint="default"/>
        <w:lang w:val="en-US" w:eastAsia="zh-CN" w:bidi="ar-SA"/>
      </w:rPr>
    </w:lvl>
    <w:lvl w:ilvl="6">
      <w:numFmt w:val="bullet"/>
      <w:lvlText w:val="•"/>
      <w:lvlJc w:val="left"/>
      <w:pPr>
        <w:ind w:left="6875" w:hanging="283"/>
      </w:pPr>
      <w:rPr>
        <w:rFonts w:hint="default"/>
        <w:lang w:val="en-US" w:eastAsia="zh-CN" w:bidi="ar-SA"/>
      </w:rPr>
    </w:lvl>
    <w:lvl w:ilvl="7">
      <w:numFmt w:val="bullet"/>
      <w:lvlText w:val="•"/>
      <w:lvlJc w:val="left"/>
      <w:pPr>
        <w:ind w:left="7788" w:hanging="283"/>
      </w:pPr>
      <w:rPr>
        <w:rFonts w:hint="default"/>
        <w:lang w:val="en-US" w:eastAsia="zh-CN" w:bidi="ar-SA"/>
      </w:rPr>
    </w:lvl>
    <w:lvl w:ilvl="8">
      <w:numFmt w:val="bullet"/>
      <w:lvlText w:val="•"/>
      <w:lvlJc w:val="left"/>
      <w:pPr>
        <w:ind w:left="8701" w:hanging="283"/>
      </w:pPr>
      <w:rPr>
        <w:rFonts w:hint="default"/>
        <w:lang w:val="en-US" w:eastAsia="zh-CN" w:bidi="ar-SA"/>
      </w:rPr>
    </w:lvl>
  </w:abstractNum>
  <w:abstractNum w:abstractNumId="1" w15:restartNumberingAfterBreak="0">
    <w:nsid w:val="BF205925"/>
    <w:multiLevelType w:val="multilevel"/>
    <w:tmpl w:val="BF205925"/>
    <w:lvl w:ilvl="0">
      <w:start w:val="1"/>
      <w:numFmt w:val="decimal"/>
      <w:lvlText w:val="%1."/>
      <w:lvlJc w:val="left"/>
      <w:pPr>
        <w:ind w:left="347" w:hanging="241"/>
      </w:pPr>
      <w:rPr>
        <w:rFonts w:ascii="宋体" w:eastAsia="宋体" w:hAnsi="宋体" w:cs="宋体" w:hint="default"/>
        <w:b w:val="0"/>
        <w:bCs w:val="0"/>
        <w:i w:val="0"/>
        <w:iCs w:val="0"/>
        <w:w w:val="100"/>
        <w:sz w:val="22"/>
        <w:szCs w:val="22"/>
        <w:lang w:val="en-US" w:eastAsia="zh-CN" w:bidi="ar-SA"/>
      </w:rPr>
    </w:lvl>
    <w:lvl w:ilvl="1">
      <w:numFmt w:val="bullet"/>
      <w:lvlText w:val="•"/>
      <w:lvlJc w:val="left"/>
      <w:pPr>
        <w:ind w:left="787" w:hanging="241"/>
      </w:pPr>
      <w:rPr>
        <w:rFonts w:hint="default"/>
        <w:lang w:val="en-US" w:eastAsia="zh-CN" w:bidi="ar-SA"/>
      </w:rPr>
    </w:lvl>
    <w:lvl w:ilvl="2">
      <w:numFmt w:val="bullet"/>
      <w:lvlText w:val="•"/>
      <w:lvlJc w:val="left"/>
      <w:pPr>
        <w:ind w:left="1234" w:hanging="241"/>
      </w:pPr>
      <w:rPr>
        <w:rFonts w:hint="default"/>
        <w:lang w:val="en-US" w:eastAsia="zh-CN" w:bidi="ar-SA"/>
      </w:rPr>
    </w:lvl>
    <w:lvl w:ilvl="3">
      <w:numFmt w:val="bullet"/>
      <w:lvlText w:val="•"/>
      <w:lvlJc w:val="left"/>
      <w:pPr>
        <w:ind w:left="1681" w:hanging="241"/>
      </w:pPr>
      <w:rPr>
        <w:rFonts w:hint="default"/>
        <w:lang w:val="en-US" w:eastAsia="zh-CN" w:bidi="ar-SA"/>
      </w:rPr>
    </w:lvl>
    <w:lvl w:ilvl="4">
      <w:numFmt w:val="bullet"/>
      <w:lvlText w:val="•"/>
      <w:lvlJc w:val="left"/>
      <w:pPr>
        <w:ind w:left="2128" w:hanging="241"/>
      </w:pPr>
      <w:rPr>
        <w:rFonts w:hint="default"/>
        <w:lang w:val="en-US" w:eastAsia="zh-CN" w:bidi="ar-SA"/>
      </w:rPr>
    </w:lvl>
    <w:lvl w:ilvl="5">
      <w:numFmt w:val="bullet"/>
      <w:lvlText w:val="•"/>
      <w:lvlJc w:val="left"/>
      <w:pPr>
        <w:ind w:left="2575" w:hanging="241"/>
      </w:pPr>
      <w:rPr>
        <w:rFonts w:hint="default"/>
        <w:lang w:val="en-US" w:eastAsia="zh-CN" w:bidi="ar-SA"/>
      </w:rPr>
    </w:lvl>
    <w:lvl w:ilvl="6">
      <w:numFmt w:val="bullet"/>
      <w:lvlText w:val="•"/>
      <w:lvlJc w:val="left"/>
      <w:pPr>
        <w:ind w:left="3022" w:hanging="241"/>
      </w:pPr>
      <w:rPr>
        <w:rFonts w:hint="default"/>
        <w:lang w:val="en-US" w:eastAsia="zh-CN" w:bidi="ar-SA"/>
      </w:rPr>
    </w:lvl>
    <w:lvl w:ilvl="7">
      <w:numFmt w:val="bullet"/>
      <w:lvlText w:val="•"/>
      <w:lvlJc w:val="left"/>
      <w:pPr>
        <w:ind w:left="3469" w:hanging="241"/>
      </w:pPr>
      <w:rPr>
        <w:rFonts w:hint="default"/>
        <w:lang w:val="en-US" w:eastAsia="zh-CN" w:bidi="ar-SA"/>
      </w:rPr>
    </w:lvl>
    <w:lvl w:ilvl="8">
      <w:numFmt w:val="bullet"/>
      <w:lvlText w:val="•"/>
      <w:lvlJc w:val="left"/>
      <w:pPr>
        <w:ind w:left="3916" w:hanging="241"/>
      </w:pPr>
      <w:rPr>
        <w:rFonts w:hint="default"/>
        <w:lang w:val="en-US" w:eastAsia="zh-CN" w:bidi="ar-SA"/>
      </w:rPr>
    </w:lvl>
  </w:abstractNum>
  <w:abstractNum w:abstractNumId="2" w15:restartNumberingAfterBreak="0">
    <w:nsid w:val="CF092B84"/>
    <w:multiLevelType w:val="multilevel"/>
    <w:tmpl w:val="CF092B84"/>
    <w:lvl w:ilvl="0">
      <w:start w:val="1"/>
      <w:numFmt w:val="decimal"/>
      <w:lvlText w:val="%1."/>
      <w:lvlJc w:val="left"/>
      <w:pPr>
        <w:ind w:left="548" w:hanging="283"/>
      </w:pPr>
      <w:rPr>
        <w:rFonts w:ascii="宋体" w:eastAsia="宋体" w:hAnsi="宋体" w:cs="宋体" w:hint="default"/>
        <w:b w:val="0"/>
        <w:bCs w:val="0"/>
        <w:i w:val="0"/>
        <w:iCs w:val="0"/>
        <w:spacing w:val="-2"/>
        <w:w w:val="100"/>
        <w:sz w:val="26"/>
        <w:szCs w:val="26"/>
        <w:lang w:val="en-US" w:eastAsia="zh-CN" w:bidi="ar-SA"/>
      </w:rPr>
    </w:lvl>
    <w:lvl w:ilvl="1">
      <w:numFmt w:val="bullet"/>
      <w:lvlText w:val="•"/>
      <w:lvlJc w:val="left"/>
      <w:pPr>
        <w:ind w:left="1538" w:hanging="283"/>
      </w:pPr>
      <w:rPr>
        <w:rFonts w:hint="default"/>
        <w:lang w:val="en-US" w:eastAsia="zh-CN" w:bidi="ar-SA"/>
      </w:rPr>
    </w:lvl>
    <w:lvl w:ilvl="2">
      <w:numFmt w:val="bullet"/>
      <w:lvlText w:val="•"/>
      <w:lvlJc w:val="left"/>
      <w:pPr>
        <w:ind w:left="2537" w:hanging="283"/>
      </w:pPr>
      <w:rPr>
        <w:rFonts w:hint="default"/>
        <w:lang w:val="en-US" w:eastAsia="zh-CN" w:bidi="ar-SA"/>
      </w:rPr>
    </w:lvl>
    <w:lvl w:ilvl="3">
      <w:numFmt w:val="bullet"/>
      <w:lvlText w:val="•"/>
      <w:lvlJc w:val="left"/>
      <w:pPr>
        <w:ind w:left="3535" w:hanging="283"/>
      </w:pPr>
      <w:rPr>
        <w:rFonts w:hint="default"/>
        <w:lang w:val="en-US" w:eastAsia="zh-CN" w:bidi="ar-SA"/>
      </w:rPr>
    </w:lvl>
    <w:lvl w:ilvl="4">
      <w:numFmt w:val="bullet"/>
      <w:lvlText w:val="•"/>
      <w:lvlJc w:val="left"/>
      <w:pPr>
        <w:ind w:left="4534" w:hanging="283"/>
      </w:pPr>
      <w:rPr>
        <w:rFonts w:hint="default"/>
        <w:lang w:val="en-US" w:eastAsia="zh-CN" w:bidi="ar-SA"/>
      </w:rPr>
    </w:lvl>
    <w:lvl w:ilvl="5">
      <w:numFmt w:val="bullet"/>
      <w:lvlText w:val="•"/>
      <w:lvlJc w:val="left"/>
      <w:pPr>
        <w:ind w:left="5533" w:hanging="283"/>
      </w:pPr>
      <w:rPr>
        <w:rFonts w:hint="default"/>
        <w:lang w:val="en-US" w:eastAsia="zh-CN" w:bidi="ar-SA"/>
      </w:rPr>
    </w:lvl>
    <w:lvl w:ilvl="6">
      <w:numFmt w:val="bullet"/>
      <w:lvlText w:val="•"/>
      <w:lvlJc w:val="left"/>
      <w:pPr>
        <w:ind w:left="6531" w:hanging="283"/>
      </w:pPr>
      <w:rPr>
        <w:rFonts w:hint="default"/>
        <w:lang w:val="en-US" w:eastAsia="zh-CN" w:bidi="ar-SA"/>
      </w:rPr>
    </w:lvl>
    <w:lvl w:ilvl="7">
      <w:numFmt w:val="bullet"/>
      <w:lvlText w:val="•"/>
      <w:lvlJc w:val="left"/>
      <w:pPr>
        <w:ind w:left="7530" w:hanging="283"/>
      </w:pPr>
      <w:rPr>
        <w:rFonts w:hint="default"/>
        <w:lang w:val="en-US" w:eastAsia="zh-CN" w:bidi="ar-SA"/>
      </w:rPr>
    </w:lvl>
    <w:lvl w:ilvl="8">
      <w:numFmt w:val="bullet"/>
      <w:lvlText w:val="•"/>
      <w:lvlJc w:val="left"/>
      <w:pPr>
        <w:ind w:left="8529" w:hanging="283"/>
      </w:pPr>
      <w:rPr>
        <w:rFonts w:hint="default"/>
        <w:lang w:val="en-US" w:eastAsia="zh-CN" w:bidi="ar-SA"/>
      </w:rPr>
    </w:lvl>
  </w:abstractNum>
  <w:abstractNum w:abstractNumId="3" w15:restartNumberingAfterBreak="0">
    <w:nsid w:val="0248C179"/>
    <w:multiLevelType w:val="multilevel"/>
    <w:tmpl w:val="0248C179"/>
    <w:lvl w:ilvl="0">
      <w:start w:val="1"/>
      <w:numFmt w:val="decimal"/>
      <w:lvlText w:val="（%1）"/>
      <w:lvlJc w:val="left"/>
      <w:pPr>
        <w:ind w:left="1810" w:hanging="702"/>
      </w:pPr>
      <w:rPr>
        <w:rFonts w:ascii="宋体" w:eastAsia="宋体" w:hAnsi="宋体" w:cs="宋体" w:hint="default"/>
        <w:b w:val="0"/>
        <w:bCs w:val="0"/>
        <w:i w:val="0"/>
        <w:iCs w:val="0"/>
        <w:spacing w:val="-2"/>
        <w:w w:val="100"/>
        <w:sz w:val="26"/>
        <w:szCs w:val="26"/>
        <w:lang w:val="en-US" w:eastAsia="zh-CN" w:bidi="ar-SA"/>
      </w:rPr>
    </w:lvl>
    <w:lvl w:ilvl="1">
      <w:numFmt w:val="bullet"/>
      <w:lvlText w:val="•"/>
      <w:lvlJc w:val="left"/>
      <w:pPr>
        <w:ind w:left="2690" w:hanging="702"/>
      </w:pPr>
      <w:rPr>
        <w:rFonts w:hint="default"/>
        <w:lang w:val="en-US" w:eastAsia="zh-CN" w:bidi="ar-SA"/>
      </w:rPr>
    </w:lvl>
    <w:lvl w:ilvl="2">
      <w:numFmt w:val="bullet"/>
      <w:lvlText w:val="•"/>
      <w:lvlJc w:val="left"/>
      <w:pPr>
        <w:ind w:left="3561" w:hanging="702"/>
      </w:pPr>
      <w:rPr>
        <w:rFonts w:hint="default"/>
        <w:lang w:val="en-US" w:eastAsia="zh-CN" w:bidi="ar-SA"/>
      </w:rPr>
    </w:lvl>
    <w:lvl w:ilvl="3">
      <w:numFmt w:val="bullet"/>
      <w:lvlText w:val="•"/>
      <w:lvlJc w:val="left"/>
      <w:pPr>
        <w:ind w:left="4431" w:hanging="702"/>
      </w:pPr>
      <w:rPr>
        <w:rFonts w:hint="default"/>
        <w:lang w:val="en-US" w:eastAsia="zh-CN" w:bidi="ar-SA"/>
      </w:rPr>
    </w:lvl>
    <w:lvl w:ilvl="4">
      <w:numFmt w:val="bullet"/>
      <w:lvlText w:val="•"/>
      <w:lvlJc w:val="left"/>
      <w:pPr>
        <w:ind w:left="5302" w:hanging="702"/>
      </w:pPr>
      <w:rPr>
        <w:rFonts w:hint="default"/>
        <w:lang w:val="en-US" w:eastAsia="zh-CN" w:bidi="ar-SA"/>
      </w:rPr>
    </w:lvl>
    <w:lvl w:ilvl="5">
      <w:numFmt w:val="bullet"/>
      <w:lvlText w:val="•"/>
      <w:lvlJc w:val="left"/>
      <w:pPr>
        <w:ind w:left="6173" w:hanging="702"/>
      </w:pPr>
      <w:rPr>
        <w:rFonts w:hint="default"/>
        <w:lang w:val="en-US" w:eastAsia="zh-CN" w:bidi="ar-SA"/>
      </w:rPr>
    </w:lvl>
    <w:lvl w:ilvl="6">
      <w:numFmt w:val="bullet"/>
      <w:lvlText w:val="•"/>
      <w:lvlJc w:val="left"/>
      <w:pPr>
        <w:ind w:left="7043" w:hanging="702"/>
      </w:pPr>
      <w:rPr>
        <w:rFonts w:hint="default"/>
        <w:lang w:val="en-US" w:eastAsia="zh-CN" w:bidi="ar-SA"/>
      </w:rPr>
    </w:lvl>
    <w:lvl w:ilvl="7">
      <w:numFmt w:val="bullet"/>
      <w:lvlText w:val="•"/>
      <w:lvlJc w:val="left"/>
      <w:pPr>
        <w:ind w:left="7914" w:hanging="702"/>
      </w:pPr>
      <w:rPr>
        <w:rFonts w:hint="default"/>
        <w:lang w:val="en-US" w:eastAsia="zh-CN" w:bidi="ar-SA"/>
      </w:rPr>
    </w:lvl>
    <w:lvl w:ilvl="8">
      <w:numFmt w:val="bullet"/>
      <w:lvlText w:val="•"/>
      <w:lvlJc w:val="left"/>
      <w:pPr>
        <w:ind w:left="8785" w:hanging="702"/>
      </w:pPr>
      <w:rPr>
        <w:rFonts w:hint="default"/>
        <w:lang w:val="en-US" w:eastAsia="zh-CN" w:bidi="ar-SA"/>
      </w:rPr>
    </w:lvl>
  </w:abstractNum>
  <w:abstractNum w:abstractNumId="4" w15:restartNumberingAfterBreak="0">
    <w:nsid w:val="21F5715D"/>
    <w:multiLevelType w:val="multilevel"/>
    <w:tmpl w:val="84A4E6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5B654F3"/>
    <w:multiLevelType w:val="multilevel"/>
    <w:tmpl w:val="25B654F3"/>
    <w:lvl w:ilvl="0">
      <w:start w:val="1"/>
      <w:numFmt w:val="decimal"/>
      <w:lvlText w:val="%1."/>
      <w:lvlJc w:val="left"/>
      <w:pPr>
        <w:ind w:left="1394" w:hanging="284"/>
      </w:pPr>
      <w:rPr>
        <w:rFonts w:ascii="思源宋体 CN SemiBold" w:eastAsia="思源宋体 CN SemiBold" w:hAnsi="思源宋体 CN SemiBold" w:cs="思源宋体 CN SemiBold" w:hint="default"/>
        <w:b/>
        <w:bCs/>
        <w:i w:val="0"/>
        <w:iCs w:val="0"/>
        <w:spacing w:val="1"/>
        <w:w w:val="118"/>
        <w:sz w:val="26"/>
        <w:szCs w:val="26"/>
        <w:lang w:val="en-US" w:eastAsia="zh-CN" w:bidi="ar-SA"/>
      </w:rPr>
    </w:lvl>
    <w:lvl w:ilvl="1">
      <w:numFmt w:val="bullet"/>
      <w:lvlText w:val="•"/>
      <w:lvlJc w:val="left"/>
      <w:pPr>
        <w:ind w:left="2312" w:hanging="284"/>
      </w:pPr>
      <w:rPr>
        <w:rFonts w:hint="default"/>
        <w:lang w:val="en-US" w:eastAsia="zh-CN" w:bidi="ar-SA"/>
      </w:rPr>
    </w:lvl>
    <w:lvl w:ilvl="2">
      <w:numFmt w:val="bullet"/>
      <w:lvlText w:val="•"/>
      <w:lvlJc w:val="left"/>
      <w:pPr>
        <w:ind w:left="3225" w:hanging="284"/>
      </w:pPr>
      <w:rPr>
        <w:rFonts w:hint="default"/>
        <w:lang w:val="en-US" w:eastAsia="zh-CN" w:bidi="ar-SA"/>
      </w:rPr>
    </w:lvl>
    <w:lvl w:ilvl="3">
      <w:numFmt w:val="bullet"/>
      <w:lvlText w:val="•"/>
      <w:lvlJc w:val="left"/>
      <w:pPr>
        <w:ind w:left="4137" w:hanging="284"/>
      </w:pPr>
      <w:rPr>
        <w:rFonts w:hint="default"/>
        <w:lang w:val="en-US" w:eastAsia="zh-CN" w:bidi="ar-SA"/>
      </w:rPr>
    </w:lvl>
    <w:lvl w:ilvl="4">
      <w:numFmt w:val="bullet"/>
      <w:lvlText w:val="•"/>
      <w:lvlJc w:val="left"/>
      <w:pPr>
        <w:ind w:left="5050" w:hanging="284"/>
      </w:pPr>
      <w:rPr>
        <w:rFonts w:hint="default"/>
        <w:lang w:val="en-US" w:eastAsia="zh-CN" w:bidi="ar-SA"/>
      </w:rPr>
    </w:lvl>
    <w:lvl w:ilvl="5">
      <w:numFmt w:val="bullet"/>
      <w:lvlText w:val="•"/>
      <w:lvlJc w:val="left"/>
      <w:pPr>
        <w:ind w:left="5963" w:hanging="284"/>
      </w:pPr>
      <w:rPr>
        <w:rFonts w:hint="default"/>
        <w:lang w:val="en-US" w:eastAsia="zh-CN" w:bidi="ar-SA"/>
      </w:rPr>
    </w:lvl>
    <w:lvl w:ilvl="6">
      <w:numFmt w:val="bullet"/>
      <w:lvlText w:val="•"/>
      <w:lvlJc w:val="left"/>
      <w:pPr>
        <w:ind w:left="6875" w:hanging="284"/>
      </w:pPr>
      <w:rPr>
        <w:rFonts w:hint="default"/>
        <w:lang w:val="en-US" w:eastAsia="zh-CN" w:bidi="ar-SA"/>
      </w:rPr>
    </w:lvl>
    <w:lvl w:ilvl="7">
      <w:numFmt w:val="bullet"/>
      <w:lvlText w:val="•"/>
      <w:lvlJc w:val="left"/>
      <w:pPr>
        <w:ind w:left="7788" w:hanging="284"/>
      </w:pPr>
      <w:rPr>
        <w:rFonts w:hint="default"/>
        <w:lang w:val="en-US" w:eastAsia="zh-CN" w:bidi="ar-SA"/>
      </w:rPr>
    </w:lvl>
    <w:lvl w:ilvl="8">
      <w:numFmt w:val="bullet"/>
      <w:lvlText w:val="•"/>
      <w:lvlJc w:val="left"/>
      <w:pPr>
        <w:ind w:left="8701" w:hanging="284"/>
      </w:pPr>
      <w:rPr>
        <w:rFonts w:hint="default"/>
        <w:lang w:val="en-US" w:eastAsia="zh-CN" w:bidi="ar-SA"/>
      </w:rPr>
    </w:lvl>
  </w:abstractNum>
  <w:abstractNum w:abstractNumId="6" w15:restartNumberingAfterBreak="0">
    <w:nsid w:val="42AC01AC"/>
    <w:multiLevelType w:val="multilevel"/>
    <w:tmpl w:val="A2704C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8F94860"/>
    <w:multiLevelType w:val="multilevel"/>
    <w:tmpl w:val="AACE22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9ADCABA"/>
    <w:multiLevelType w:val="multilevel"/>
    <w:tmpl w:val="59ADCABA"/>
    <w:lvl w:ilvl="0">
      <w:start w:val="1"/>
      <w:numFmt w:val="decimal"/>
      <w:lvlText w:val="%1."/>
      <w:lvlJc w:val="left"/>
      <w:pPr>
        <w:ind w:left="347" w:hanging="241"/>
      </w:pPr>
      <w:rPr>
        <w:rFonts w:ascii="宋体" w:eastAsia="宋体" w:hAnsi="宋体" w:cs="宋体" w:hint="default"/>
        <w:b w:val="0"/>
        <w:bCs w:val="0"/>
        <w:i w:val="0"/>
        <w:iCs w:val="0"/>
        <w:w w:val="100"/>
        <w:sz w:val="22"/>
        <w:szCs w:val="22"/>
        <w:lang w:val="en-US" w:eastAsia="zh-CN" w:bidi="ar-SA"/>
      </w:rPr>
    </w:lvl>
    <w:lvl w:ilvl="1">
      <w:numFmt w:val="bullet"/>
      <w:lvlText w:val="•"/>
      <w:lvlJc w:val="left"/>
      <w:pPr>
        <w:ind w:left="787" w:hanging="241"/>
      </w:pPr>
      <w:rPr>
        <w:rFonts w:hint="default"/>
        <w:lang w:val="en-US" w:eastAsia="zh-CN" w:bidi="ar-SA"/>
      </w:rPr>
    </w:lvl>
    <w:lvl w:ilvl="2">
      <w:numFmt w:val="bullet"/>
      <w:lvlText w:val="•"/>
      <w:lvlJc w:val="left"/>
      <w:pPr>
        <w:ind w:left="1234" w:hanging="241"/>
      </w:pPr>
      <w:rPr>
        <w:rFonts w:hint="default"/>
        <w:lang w:val="en-US" w:eastAsia="zh-CN" w:bidi="ar-SA"/>
      </w:rPr>
    </w:lvl>
    <w:lvl w:ilvl="3">
      <w:numFmt w:val="bullet"/>
      <w:lvlText w:val="•"/>
      <w:lvlJc w:val="left"/>
      <w:pPr>
        <w:ind w:left="1681" w:hanging="241"/>
      </w:pPr>
      <w:rPr>
        <w:rFonts w:hint="default"/>
        <w:lang w:val="en-US" w:eastAsia="zh-CN" w:bidi="ar-SA"/>
      </w:rPr>
    </w:lvl>
    <w:lvl w:ilvl="4">
      <w:numFmt w:val="bullet"/>
      <w:lvlText w:val="•"/>
      <w:lvlJc w:val="left"/>
      <w:pPr>
        <w:ind w:left="2128" w:hanging="241"/>
      </w:pPr>
      <w:rPr>
        <w:rFonts w:hint="default"/>
        <w:lang w:val="en-US" w:eastAsia="zh-CN" w:bidi="ar-SA"/>
      </w:rPr>
    </w:lvl>
    <w:lvl w:ilvl="5">
      <w:numFmt w:val="bullet"/>
      <w:lvlText w:val="•"/>
      <w:lvlJc w:val="left"/>
      <w:pPr>
        <w:ind w:left="2575" w:hanging="241"/>
      </w:pPr>
      <w:rPr>
        <w:rFonts w:hint="default"/>
        <w:lang w:val="en-US" w:eastAsia="zh-CN" w:bidi="ar-SA"/>
      </w:rPr>
    </w:lvl>
    <w:lvl w:ilvl="6">
      <w:numFmt w:val="bullet"/>
      <w:lvlText w:val="•"/>
      <w:lvlJc w:val="left"/>
      <w:pPr>
        <w:ind w:left="3022" w:hanging="241"/>
      </w:pPr>
      <w:rPr>
        <w:rFonts w:hint="default"/>
        <w:lang w:val="en-US" w:eastAsia="zh-CN" w:bidi="ar-SA"/>
      </w:rPr>
    </w:lvl>
    <w:lvl w:ilvl="7">
      <w:numFmt w:val="bullet"/>
      <w:lvlText w:val="•"/>
      <w:lvlJc w:val="left"/>
      <w:pPr>
        <w:ind w:left="3469" w:hanging="241"/>
      </w:pPr>
      <w:rPr>
        <w:rFonts w:hint="default"/>
        <w:lang w:val="en-US" w:eastAsia="zh-CN" w:bidi="ar-SA"/>
      </w:rPr>
    </w:lvl>
    <w:lvl w:ilvl="8">
      <w:numFmt w:val="bullet"/>
      <w:lvlText w:val="•"/>
      <w:lvlJc w:val="left"/>
      <w:pPr>
        <w:ind w:left="3916" w:hanging="241"/>
      </w:pPr>
      <w:rPr>
        <w:rFonts w:hint="default"/>
        <w:lang w:val="en-US" w:eastAsia="zh-CN" w:bidi="ar-SA"/>
      </w:rPr>
    </w:lvl>
  </w:abstractNum>
  <w:num w:numId="1" w16cid:durableId="465775814">
    <w:abstractNumId w:val="2"/>
  </w:num>
  <w:num w:numId="2" w16cid:durableId="1891501069">
    <w:abstractNumId w:val="8"/>
  </w:num>
  <w:num w:numId="3" w16cid:durableId="275406716">
    <w:abstractNumId w:val="1"/>
  </w:num>
  <w:num w:numId="4" w16cid:durableId="1785270530">
    <w:abstractNumId w:val="0"/>
  </w:num>
  <w:num w:numId="5" w16cid:durableId="1464690947">
    <w:abstractNumId w:val="5"/>
  </w:num>
  <w:num w:numId="6" w16cid:durableId="1677460434">
    <w:abstractNumId w:val="3"/>
  </w:num>
  <w:num w:numId="7" w16cid:durableId="452557375">
    <w:abstractNumId w:val="6"/>
  </w:num>
  <w:num w:numId="8" w16cid:durableId="1678799696">
    <w:abstractNumId w:val="7"/>
  </w:num>
  <w:num w:numId="9" w16cid:durableId="7143526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2D4D"/>
    <w:rsid w:val="00040F53"/>
    <w:rsid w:val="00045372"/>
    <w:rsid w:val="00071A5C"/>
    <w:rsid w:val="000B5BB7"/>
    <w:rsid w:val="000C1176"/>
    <w:rsid w:val="000E4CAF"/>
    <w:rsid w:val="001219A6"/>
    <w:rsid w:val="0019114F"/>
    <w:rsid w:val="001A5CC9"/>
    <w:rsid w:val="00201168"/>
    <w:rsid w:val="0020118E"/>
    <w:rsid w:val="00227EC7"/>
    <w:rsid w:val="0026455D"/>
    <w:rsid w:val="00285CC6"/>
    <w:rsid w:val="00287E68"/>
    <w:rsid w:val="002A3D2A"/>
    <w:rsid w:val="002B6874"/>
    <w:rsid w:val="002C717C"/>
    <w:rsid w:val="00303671"/>
    <w:rsid w:val="00305AB1"/>
    <w:rsid w:val="00364736"/>
    <w:rsid w:val="003A6822"/>
    <w:rsid w:val="003C2A77"/>
    <w:rsid w:val="003C46F2"/>
    <w:rsid w:val="003E1D04"/>
    <w:rsid w:val="0043674A"/>
    <w:rsid w:val="00473CE4"/>
    <w:rsid w:val="004D6B04"/>
    <w:rsid w:val="004F35E9"/>
    <w:rsid w:val="005509FC"/>
    <w:rsid w:val="005676FC"/>
    <w:rsid w:val="00572766"/>
    <w:rsid w:val="00573922"/>
    <w:rsid w:val="005D3FAC"/>
    <w:rsid w:val="005F4903"/>
    <w:rsid w:val="006101D4"/>
    <w:rsid w:val="00662BB2"/>
    <w:rsid w:val="006C3632"/>
    <w:rsid w:val="00701C60"/>
    <w:rsid w:val="00705962"/>
    <w:rsid w:val="0076705B"/>
    <w:rsid w:val="007866F9"/>
    <w:rsid w:val="00847490"/>
    <w:rsid w:val="008A37BB"/>
    <w:rsid w:val="008F64C9"/>
    <w:rsid w:val="009603C9"/>
    <w:rsid w:val="009B50DB"/>
    <w:rsid w:val="009C37A5"/>
    <w:rsid w:val="009F6C58"/>
    <w:rsid w:val="00A203A4"/>
    <w:rsid w:val="00A34ED9"/>
    <w:rsid w:val="00AD51AB"/>
    <w:rsid w:val="00AE2D4D"/>
    <w:rsid w:val="00B45A42"/>
    <w:rsid w:val="00B6098A"/>
    <w:rsid w:val="00B70FEF"/>
    <w:rsid w:val="00B7731F"/>
    <w:rsid w:val="00BA4067"/>
    <w:rsid w:val="00BB3E4F"/>
    <w:rsid w:val="00C11B09"/>
    <w:rsid w:val="00C501D7"/>
    <w:rsid w:val="00C6283D"/>
    <w:rsid w:val="00C65AC1"/>
    <w:rsid w:val="00C976A0"/>
    <w:rsid w:val="00D255D8"/>
    <w:rsid w:val="00D537C5"/>
    <w:rsid w:val="00D870C7"/>
    <w:rsid w:val="00DA445D"/>
    <w:rsid w:val="00E775AA"/>
    <w:rsid w:val="00E80FB7"/>
    <w:rsid w:val="00F27A42"/>
    <w:rsid w:val="00F46173"/>
    <w:rsid w:val="00FA25D0"/>
    <w:rsid w:val="00FC3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6FC2689"/>
  <w15:chartTrackingRefBased/>
  <w15:docId w15:val="{B01F0199-E025-4927-9256-7E1CF26F49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C11B09"/>
    <w:pPr>
      <w:widowControl w:val="0"/>
      <w:autoSpaceDE w:val="0"/>
      <w:autoSpaceDN w:val="0"/>
    </w:pPr>
    <w:rPr>
      <w:rFonts w:ascii="宋体" w:eastAsia="宋体" w:hAnsi="宋体" w:cs="宋体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11B0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C11B09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C11B0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C11B09"/>
    <w:rPr>
      <w:sz w:val="18"/>
      <w:szCs w:val="18"/>
    </w:rPr>
  </w:style>
  <w:style w:type="paragraph" w:styleId="a7">
    <w:name w:val="Body Text"/>
    <w:basedOn w:val="a"/>
    <w:link w:val="a8"/>
    <w:uiPriority w:val="1"/>
    <w:qFormat/>
    <w:rsid w:val="00C11B09"/>
    <w:rPr>
      <w:sz w:val="28"/>
      <w:szCs w:val="28"/>
    </w:rPr>
  </w:style>
  <w:style w:type="character" w:customStyle="1" w:styleId="a8">
    <w:name w:val="正文文本 字符"/>
    <w:basedOn w:val="a0"/>
    <w:link w:val="a7"/>
    <w:uiPriority w:val="1"/>
    <w:rsid w:val="00C11B09"/>
    <w:rPr>
      <w:rFonts w:ascii="宋体" w:eastAsia="宋体" w:hAnsi="宋体" w:cs="宋体"/>
      <w:kern w:val="0"/>
      <w:sz w:val="28"/>
      <w:szCs w:val="28"/>
    </w:rPr>
  </w:style>
  <w:style w:type="paragraph" w:styleId="a9">
    <w:name w:val="List Paragraph"/>
    <w:basedOn w:val="a"/>
    <w:uiPriority w:val="1"/>
    <w:qFormat/>
    <w:rsid w:val="00C11B09"/>
    <w:pPr>
      <w:ind w:left="1810" w:hanging="703"/>
    </w:pPr>
  </w:style>
  <w:style w:type="paragraph" w:customStyle="1" w:styleId="TableParagraph">
    <w:name w:val="Table Paragraph"/>
    <w:basedOn w:val="a"/>
    <w:uiPriority w:val="1"/>
    <w:qFormat/>
    <w:rsid w:val="00C11B09"/>
  </w:style>
  <w:style w:type="paragraph" w:styleId="aa">
    <w:name w:val="Normal (Web)"/>
    <w:basedOn w:val="a"/>
    <w:uiPriority w:val="99"/>
    <w:semiHidden/>
    <w:unhideWhenUsed/>
    <w:rsid w:val="008A37BB"/>
    <w:rPr>
      <w:rFonts w:ascii="Times New Roman" w:hAnsi="Times New Roman" w:cs="Times New Roman"/>
      <w:sz w:val="24"/>
      <w:szCs w:val="24"/>
    </w:rPr>
  </w:style>
  <w:style w:type="character" w:styleId="ab">
    <w:name w:val="Strong"/>
    <w:basedOn w:val="a0"/>
    <w:uiPriority w:val="22"/>
    <w:qFormat/>
    <w:rsid w:val="003E1D04"/>
    <w:rPr>
      <w:b/>
      <w:bCs/>
    </w:rPr>
  </w:style>
  <w:style w:type="paragraph" w:styleId="ac">
    <w:name w:val="Revision"/>
    <w:hidden/>
    <w:uiPriority w:val="99"/>
    <w:semiHidden/>
    <w:rsid w:val="00040F53"/>
    <w:rPr>
      <w:rFonts w:ascii="宋体" w:eastAsia="宋体" w:hAnsi="宋体" w:cs="宋体"/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111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9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96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9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39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9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45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8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8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9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502</Words>
  <Characters>2862</Characters>
  <Application>Microsoft Office Word</Application>
  <DocSecurity>0</DocSecurity>
  <Lines>23</Lines>
  <Paragraphs>6</Paragraphs>
  <ScaleCrop>false</ScaleCrop>
  <Company/>
  <LinksUpToDate>false</LinksUpToDate>
  <CharactersWithSpaces>3358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鑫 徐</dc:creator>
  <cp:keywords/>
  <dc:description/>
  <cp:lastModifiedBy>鑫 徐</cp:lastModifiedBy>
  <cp:revision>16</cp:revision>
  <dcterms:created xsi:type="dcterms:W3CDTF">2025-03-17T03:47:00Z</dcterms:created>
  <dcterms:modified xsi:type="dcterms:W3CDTF">2025-04-07T03:36:00Z</dcterms:modified>
</cp:coreProperties>
</file>